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1C0E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noProof/>
          <w:sz w:val="20"/>
        </w:rPr>
        <w:drawing>
          <wp:anchor distT="0" distB="0" distL="114300" distR="114300" simplePos="0" relativeHeight="251659264" behindDoc="0" locked="0" layoutInCell="1" allowOverlap="1" wp14:anchorId="556D1EAF" wp14:editId="563EFCC9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794988057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4974835C" wp14:editId="15E0402F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209526869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b w:val="0"/>
          <w:i/>
          <w:sz w:val="16"/>
          <w:szCs w:val="16"/>
        </w:rPr>
        <w:t>Załącznik nr 1 do SWZ – wzór</w:t>
      </w:r>
    </w:p>
    <w:p w14:paraId="68F305F9" w14:textId="77777777" w:rsidR="0098342D" w:rsidRPr="007543E3" w:rsidRDefault="0098342D" w:rsidP="0098342D">
      <w:pPr>
        <w:ind w:right="-25"/>
        <w:jc w:val="center"/>
        <w:rPr>
          <w:rFonts w:ascii="Calibri Light" w:hAnsi="Calibri Light" w:cs="Calibri Light"/>
          <w:b/>
          <w:bCs/>
          <w:i/>
          <w:sz w:val="30"/>
        </w:rPr>
      </w:pPr>
      <w:r w:rsidRPr="007543E3">
        <w:rPr>
          <w:rFonts w:ascii="Calibri Light" w:hAnsi="Calibri Light" w:cs="Calibri Light"/>
          <w:b/>
          <w:bCs/>
          <w:sz w:val="30"/>
        </w:rPr>
        <w:t>OFERTA</w:t>
      </w:r>
    </w:p>
    <w:p w14:paraId="2FE415BE" w14:textId="77777777" w:rsidR="0098342D" w:rsidRDefault="0098342D" w:rsidP="0098342D">
      <w:pPr>
        <w:pStyle w:val="Tekstpodstawowy"/>
        <w:ind w:right="3"/>
        <w:rPr>
          <w:rFonts w:ascii="Calibri Light" w:hAnsi="Calibri Light" w:cs="Calibri Light"/>
        </w:rPr>
      </w:pPr>
    </w:p>
    <w:p w14:paraId="430F212D" w14:textId="77777777" w:rsidR="0098342D" w:rsidRDefault="0098342D" w:rsidP="0098342D">
      <w:pPr>
        <w:pStyle w:val="Tekstpodstawowy"/>
        <w:ind w:right="3"/>
        <w:rPr>
          <w:rFonts w:ascii="Calibri Light" w:hAnsi="Calibri Light" w:cs="Calibri Light"/>
        </w:rPr>
      </w:pPr>
    </w:p>
    <w:p w14:paraId="4E3906D6" w14:textId="5C22EDF1" w:rsidR="0098342D" w:rsidRPr="007543E3" w:rsidRDefault="0098342D" w:rsidP="0098342D">
      <w:pPr>
        <w:pStyle w:val="Tekstpodstawowy"/>
        <w:ind w:right="3"/>
        <w:rPr>
          <w:rFonts w:ascii="Calibri Light" w:eastAsia="Calibri" w:hAnsi="Calibri Light" w:cs="Calibri Light"/>
          <w:b w:val="0"/>
          <w:bCs/>
          <w:color w:val="EE0000"/>
        </w:rPr>
      </w:pPr>
      <w:r w:rsidRPr="007543E3">
        <w:rPr>
          <w:rFonts w:ascii="Calibri Light" w:hAnsi="Calibri Light" w:cs="Calibri Light"/>
        </w:rPr>
        <w:t xml:space="preserve">w postępowaniu o udzielenie zamówienia publicznego prowadzonego w trybie podstawowym bez negocjacji dla zadania inwestycyjnego pod nazwą: </w:t>
      </w:r>
      <w:r w:rsidRPr="007543E3">
        <w:rPr>
          <w:rFonts w:ascii="Calibri Light" w:hAnsi="Calibri Light" w:cs="Calibri Light"/>
          <w:bCs/>
          <w:color w:val="000000" w:themeColor="text1"/>
        </w:rPr>
        <w:t>„Budowa budynku mieszkalnego wielorodzinnego wraz z infrastrukturą techniczną i zagospodarowaniem terenu”</w:t>
      </w:r>
    </w:p>
    <w:p w14:paraId="7CC8105D" w14:textId="77777777" w:rsidR="0098342D" w:rsidRPr="007543E3" w:rsidRDefault="0098342D" w:rsidP="0098342D">
      <w:pPr>
        <w:pStyle w:val="Tekstpodstawowy"/>
        <w:ind w:right="3"/>
        <w:rPr>
          <w:rFonts w:ascii="Calibri Light" w:hAnsi="Calibri Light" w:cs="Calibri Light"/>
          <w:b w:val="0"/>
        </w:rPr>
      </w:pPr>
    </w:p>
    <w:p w14:paraId="2228AAB6" w14:textId="77777777" w:rsidR="0098342D" w:rsidRPr="007543E3" w:rsidRDefault="0098342D" w:rsidP="0098342D">
      <w:pPr>
        <w:tabs>
          <w:tab w:val="center" w:pos="4536"/>
          <w:tab w:val="left" w:pos="6945"/>
        </w:tabs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405"/>
        <w:gridCol w:w="1701"/>
        <w:gridCol w:w="6"/>
        <w:gridCol w:w="3386"/>
      </w:tblGrid>
      <w:tr w:rsidR="0098342D" w:rsidRPr="007543E3" w14:paraId="361B13D9" w14:textId="77777777" w:rsidTr="00E67239">
        <w:trPr>
          <w:trHeight w:val="455"/>
        </w:trPr>
        <w:tc>
          <w:tcPr>
            <w:tcW w:w="2415" w:type="dxa"/>
            <w:vAlign w:val="center"/>
          </w:tcPr>
          <w:p w14:paraId="0D29C364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498" w:type="dxa"/>
            <w:gridSpan w:val="4"/>
            <w:vAlign w:val="center"/>
          </w:tcPr>
          <w:p w14:paraId="16397A72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359D6EFF" w14:textId="77777777" w:rsidTr="00E67239">
        <w:trPr>
          <w:trHeight w:val="453"/>
        </w:trPr>
        <w:tc>
          <w:tcPr>
            <w:tcW w:w="2415" w:type="dxa"/>
            <w:vAlign w:val="center"/>
          </w:tcPr>
          <w:p w14:paraId="47D53AA8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498" w:type="dxa"/>
            <w:gridSpan w:val="4"/>
            <w:vAlign w:val="center"/>
          </w:tcPr>
          <w:p w14:paraId="5A381C2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56F18CC3" w14:textId="77777777" w:rsidTr="00E67239">
        <w:trPr>
          <w:trHeight w:val="453"/>
        </w:trPr>
        <w:tc>
          <w:tcPr>
            <w:tcW w:w="2415" w:type="dxa"/>
            <w:vAlign w:val="center"/>
          </w:tcPr>
          <w:p w14:paraId="73B7EA26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WOJEWÓDZTWO</w:t>
            </w:r>
          </w:p>
        </w:tc>
        <w:tc>
          <w:tcPr>
            <w:tcW w:w="2405" w:type="dxa"/>
            <w:vAlign w:val="center"/>
          </w:tcPr>
          <w:p w14:paraId="719EB8E0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712759F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KOD POCZTOWY</w:t>
            </w:r>
          </w:p>
        </w:tc>
        <w:tc>
          <w:tcPr>
            <w:tcW w:w="3392" w:type="dxa"/>
            <w:gridSpan w:val="2"/>
            <w:vAlign w:val="center"/>
          </w:tcPr>
          <w:p w14:paraId="0DB43F6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107F059B" w14:textId="77777777" w:rsidTr="00E67239">
        <w:trPr>
          <w:trHeight w:val="453"/>
        </w:trPr>
        <w:tc>
          <w:tcPr>
            <w:tcW w:w="2415" w:type="dxa"/>
            <w:vAlign w:val="center"/>
          </w:tcPr>
          <w:p w14:paraId="0BB20B15" w14:textId="77777777" w:rsidR="0098342D" w:rsidRPr="007543E3" w:rsidRDefault="0098342D" w:rsidP="00E67239">
            <w:pPr>
              <w:pStyle w:val="TableParagraph"/>
              <w:ind w:right="-23" w:firstLine="125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405" w:type="dxa"/>
            <w:vAlign w:val="center"/>
          </w:tcPr>
          <w:p w14:paraId="485FC9DE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1DD02E0E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3386" w:type="dxa"/>
            <w:vAlign w:val="center"/>
          </w:tcPr>
          <w:p w14:paraId="568391D9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2218E7D2" w14:textId="77777777" w:rsidTr="00E67239">
        <w:trPr>
          <w:trHeight w:val="455"/>
        </w:trPr>
        <w:tc>
          <w:tcPr>
            <w:tcW w:w="2415" w:type="dxa"/>
            <w:vAlign w:val="center"/>
          </w:tcPr>
          <w:p w14:paraId="7406C1A1" w14:textId="77777777" w:rsidR="0098342D" w:rsidRPr="007543E3" w:rsidRDefault="0098342D" w:rsidP="00E67239">
            <w:pPr>
              <w:pStyle w:val="TableParagraph"/>
              <w:ind w:right="-23" w:firstLine="125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405" w:type="dxa"/>
            <w:vAlign w:val="center"/>
          </w:tcPr>
          <w:p w14:paraId="423F31C7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D65758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3386" w:type="dxa"/>
            <w:vAlign w:val="center"/>
          </w:tcPr>
          <w:p w14:paraId="085AE53C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0B007FBF" w14:textId="77777777" w:rsidTr="00E67239">
        <w:trPr>
          <w:trHeight w:val="453"/>
        </w:trPr>
        <w:tc>
          <w:tcPr>
            <w:tcW w:w="9913" w:type="dxa"/>
            <w:gridSpan w:val="5"/>
            <w:vAlign w:val="center"/>
          </w:tcPr>
          <w:p w14:paraId="30821F88" w14:textId="77777777" w:rsidR="0098342D" w:rsidRPr="007543E3" w:rsidRDefault="0098342D" w:rsidP="00E67239">
            <w:pPr>
              <w:pStyle w:val="TableParagraph"/>
              <w:ind w:right="-23" w:firstLine="125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Dane teleadresowe, na które należy przekazywać korespondencję związaną z niniejszym postępowaniem</w:t>
            </w:r>
          </w:p>
        </w:tc>
      </w:tr>
      <w:tr w:rsidR="0098342D" w:rsidRPr="007543E3" w14:paraId="33B42EE3" w14:textId="77777777" w:rsidTr="00E67239">
        <w:trPr>
          <w:trHeight w:val="453"/>
        </w:trPr>
        <w:tc>
          <w:tcPr>
            <w:tcW w:w="2415" w:type="dxa"/>
            <w:vAlign w:val="center"/>
          </w:tcPr>
          <w:p w14:paraId="2D3185F9" w14:textId="77777777" w:rsidR="0098342D" w:rsidRPr="007543E3" w:rsidRDefault="0098342D" w:rsidP="00E67239">
            <w:pPr>
              <w:pStyle w:val="TableParagraph"/>
              <w:ind w:right="-23" w:firstLine="125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E-MAIL</w:t>
            </w:r>
          </w:p>
        </w:tc>
        <w:tc>
          <w:tcPr>
            <w:tcW w:w="7498" w:type="dxa"/>
            <w:gridSpan w:val="4"/>
            <w:vAlign w:val="center"/>
          </w:tcPr>
          <w:p w14:paraId="5FED7526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7BA97C08" w14:textId="77777777" w:rsidTr="00E67239">
        <w:trPr>
          <w:trHeight w:val="453"/>
        </w:trPr>
        <w:tc>
          <w:tcPr>
            <w:tcW w:w="9913" w:type="dxa"/>
            <w:gridSpan w:val="5"/>
            <w:vAlign w:val="center"/>
          </w:tcPr>
          <w:p w14:paraId="22778C83" w14:textId="77777777" w:rsidR="0098342D" w:rsidRPr="007543E3" w:rsidRDefault="0098342D" w:rsidP="00E67239">
            <w:pPr>
              <w:pStyle w:val="Tekstpodstawowywcity"/>
              <w:tabs>
                <w:tab w:val="left" w:pos="851"/>
              </w:tabs>
              <w:spacing w:after="0" w:line="276" w:lineRule="auto"/>
              <w:ind w:left="125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5F565375" w14:textId="77777777" w:rsidR="0098342D" w:rsidRPr="007543E3" w:rsidRDefault="0098342D" w:rsidP="00E67239">
            <w:pPr>
              <w:pStyle w:val="Tekstpodstawowywcity"/>
              <w:tabs>
                <w:tab w:val="left" w:pos="851"/>
              </w:tabs>
              <w:spacing w:after="0" w:line="276" w:lineRule="auto"/>
              <w:ind w:left="125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7543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</w:t>
            </w:r>
            <w:r w:rsidRPr="007543E3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 ofertowym zostały doręczone skutecznie a wykonawca zapoznał się z ich treścią.</w:t>
            </w:r>
          </w:p>
          <w:p w14:paraId="0DCC8F7E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30084601" w14:textId="77777777" w:rsidR="0098342D" w:rsidRPr="007543E3" w:rsidRDefault="0098342D" w:rsidP="0098342D">
      <w:pPr>
        <w:spacing w:before="1" w:line="256" w:lineRule="auto"/>
        <w:ind w:left="104" w:right="-25"/>
        <w:jc w:val="center"/>
        <w:rPr>
          <w:rFonts w:ascii="Calibri Light" w:hAnsi="Calibri Light" w:cs="Calibri Light"/>
          <w:sz w:val="16"/>
          <w:u w:val="single"/>
        </w:rPr>
      </w:pPr>
      <w:r w:rsidRPr="007543E3">
        <w:rPr>
          <w:rFonts w:ascii="Calibri Light" w:hAnsi="Calibri Light" w:cs="Calibri Light"/>
          <w:sz w:val="16"/>
        </w:rPr>
        <w:t>(w przypadku składania oferty przez Wykonawców występujących wspólnie podać nazwy (firmy) i dokładne adresy</w:t>
      </w:r>
      <w:r w:rsidRPr="007543E3">
        <w:rPr>
          <w:rFonts w:ascii="Calibri Light" w:hAnsi="Calibri Light" w:cs="Calibri Light"/>
          <w:sz w:val="16"/>
          <w:u w:val="single"/>
        </w:rPr>
        <w:t xml:space="preserve"> wszystkich wspólników spółk</w:t>
      </w:r>
      <w:r w:rsidRPr="007543E3">
        <w:rPr>
          <w:rFonts w:ascii="Calibri Light" w:hAnsi="Calibri Light" w:cs="Calibri Light"/>
          <w:sz w:val="16"/>
        </w:rPr>
        <w:t xml:space="preserve">i </w:t>
      </w:r>
      <w:r w:rsidRPr="007543E3">
        <w:rPr>
          <w:rFonts w:ascii="Calibri Light" w:hAnsi="Calibri Light" w:cs="Calibri Light"/>
          <w:sz w:val="16"/>
          <w:u w:val="single"/>
        </w:rPr>
        <w:t>cywilnej lub członków konsorcjum)</w:t>
      </w:r>
    </w:p>
    <w:p w14:paraId="48725B05" w14:textId="77777777" w:rsidR="0098342D" w:rsidRPr="007543E3" w:rsidRDefault="0098342D" w:rsidP="0098342D">
      <w:pPr>
        <w:spacing w:before="1" w:line="256" w:lineRule="auto"/>
        <w:ind w:left="104" w:right="-25"/>
        <w:jc w:val="center"/>
        <w:rPr>
          <w:rFonts w:ascii="Calibri Light" w:hAnsi="Calibri Light" w:cs="Calibri Light"/>
          <w:sz w:val="16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2"/>
        <w:gridCol w:w="5081"/>
      </w:tblGrid>
      <w:tr w:rsidR="0098342D" w:rsidRPr="007543E3" w14:paraId="296B93B2" w14:textId="77777777" w:rsidTr="00E67239">
        <w:trPr>
          <w:trHeight w:val="364"/>
        </w:trPr>
        <w:tc>
          <w:tcPr>
            <w:tcW w:w="9913" w:type="dxa"/>
            <w:gridSpan w:val="2"/>
          </w:tcPr>
          <w:p w14:paraId="661AB3AB" w14:textId="77777777" w:rsidR="0098342D" w:rsidRPr="007543E3" w:rsidRDefault="0098342D" w:rsidP="00E67239">
            <w:pPr>
              <w:pStyle w:val="TableParagraph"/>
              <w:ind w:left="69" w:right="-23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7543E3">
              <w:rPr>
                <w:rFonts w:ascii="Calibri Light" w:hAnsi="Calibri Light" w:cs="Calibri Light"/>
                <w:b/>
                <w:bCs/>
                <w:sz w:val="20"/>
              </w:rPr>
              <w:t>Imię i nazwisko osoby upoważnionej do reprezentacji Wykonawcy / -ów i podpisująca ofertę:</w:t>
            </w:r>
          </w:p>
        </w:tc>
      </w:tr>
      <w:tr w:rsidR="0098342D" w:rsidRPr="007543E3" w14:paraId="2D4F4319" w14:textId="77777777" w:rsidTr="00E67239">
        <w:trPr>
          <w:trHeight w:val="364"/>
        </w:trPr>
        <w:tc>
          <w:tcPr>
            <w:tcW w:w="4832" w:type="dxa"/>
          </w:tcPr>
          <w:p w14:paraId="1F0DCEB6" w14:textId="77777777" w:rsidR="0098342D" w:rsidRPr="007543E3" w:rsidRDefault="0098342D" w:rsidP="00E67239">
            <w:pPr>
              <w:pStyle w:val="TableParagraph"/>
              <w:ind w:left="1737" w:right="-23" w:hanging="165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Nr telefonu:</w:t>
            </w:r>
          </w:p>
        </w:tc>
        <w:tc>
          <w:tcPr>
            <w:tcW w:w="5081" w:type="dxa"/>
          </w:tcPr>
          <w:p w14:paraId="6FBFD4AF" w14:textId="77777777" w:rsidR="0098342D" w:rsidRPr="007543E3" w:rsidRDefault="0098342D" w:rsidP="00E67239">
            <w:pPr>
              <w:pStyle w:val="TableParagraph"/>
              <w:ind w:left="1738" w:right="-23" w:hanging="1621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e-mail:</w:t>
            </w:r>
          </w:p>
        </w:tc>
      </w:tr>
    </w:tbl>
    <w:p w14:paraId="54CDE3EE" w14:textId="77777777" w:rsidR="0098342D" w:rsidRPr="007543E3" w:rsidRDefault="0098342D" w:rsidP="0098342D">
      <w:pPr>
        <w:pStyle w:val="Tekstpodstawowy"/>
        <w:ind w:right="-25"/>
        <w:rPr>
          <w:rFonts w:ascii="Calibri Light" w:hAnsi="Calibri Light" w:cs="Calibri Light"/>
          <w:sz w:val="16"/>
        </w:rPr>
      </w:pP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8"/>
        <w:gridCol w:w="4805"/>
      </w:tblGrid>
      <w:tr w:rsidR="0098342D" w:rsidRPr="007543E3" w14:paraId="3AF98F00" w14:textId="77777777" w:rsidTr="00E67239">
        <w:trPr>
          <w:cantSplit/>
          <w:trHeight w:val="383"/>
        </w:trPr>
        <w:tc>
          <w:tcPr>
            <w:tcW w:w="10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98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048"/>
              <w:gridCol w:w="4807"/>
            </w:tblGrid>
            <w:tr w:rsidR="0098342D" w:rsidRPr="007543E3" w14:paraId="26B8FAAB" w14:textId="77777777" w:rsidTr="00E67239">
              <w:trPr>
                <w:trHeight w:val="364"/>
              </w:trPr>
              <w:tc>
                <w:tcPr>
                  <w:tcW w:w="9855" w:type="dxa"/>
                  <w:gridSpan w:val="2"/>
                </w:tcPr>
                <w:p w14:paraId="79AE1718" w14:textId="77777777" w:rsidR="0098342D" w:rsidRPr="007543E3" w:rsidRDefault="0098342D" w:rsidP="00E67239">
                  <w:pPr>
                    <w:pStyle w:val="TableParagraph"/>
                    <w:ind w:left="69" w:right="-23"/>
                    <w:rPr>
                      <w:rFonts w:ascii="Calibri Light" w:hAnsi="Calibri Light" w:cs="Calibri Light"/>
                      <w:b/>
                      <w:bCs/>
                      <w:sz w:val="20"/>
                    </w:rPr>
                  </w:pPr>
                  <w:r w:rsidRPr="007543E3">
                    <w:rPr>
                      <w:rFonts w:ascii="Calibri Light" w:hAnsi="Calibri Light" w:cs="Calibri Light"/>
                      <w:b/>
                      <w:bCs/>
                      <w:sz w:val="20"/>
                    </w:rPr>
                    <w:t>Imię i nazwisko osoby uprawnionej do kontaktów:</w:t>
                  </w:r>
                </w:p>
              </w:tc>
            </w:tr>
            <w:tr w:rsidR="0098342D" w:rsidRPr="007543E3" w14:paraId="48F8FB59" w14:textId="77777777" w:rsidTr="00E67239">
              <w:trPr>
                <w:trHeight w:val="364"/>
              </w:trPr>
              <w:tc>
                <w:tcPr>
                  <w:tcW w:w="5048" w:type="dxa"/>
                </w:tcPr>
                <w:p w14:paraId="21752AD8" w14:textId="77777777" w:rsidR="0098342D" w:rsidRPr="007543E3" w:rsidRDefault="0098342D" w:rsidP="00E67239">
                  <w:pPr>
                    <w:pStyle w:val="TableParagraph"/>
                    <w:ind w:left="1737" w:right="-23" w:hanging="1653"/>
                    <w:rPr>
                      <w:rFonts w:ascii="Calibri Light" w:hAnsi="Calibri Light" w:cs="Calibri Light"/>
                      <w:sz w:val="20"/>
                    </w:rPr>
                  </w:pPr>
                  <w:r w:rsidRPr="007543E3">
                    <w:rPr>
                      <w:rFonts w:ascii="Calibri Light" w:hAnsi="Calibri Light" w:cs="Calibri Light"/>
                      <w:sz w:val="20"/>
                    </w:rPr>
                    <w:t>Nr telefonu:</w:t>
                  </w:r>
                </w:p>
              </w:tc>
              <w:tc>
                <w:tcPr>
                  <w:tcW w:w="4807" w:type="dxa"/>
                </w:tcPr>
                <w:p w14:paraId="26F96734" w14:textId="77777777" w:rsidR="0098342D" w:rsidRPr="007543E3" w:rsidRDefault="0098342D" w:rsidP="00E67239">
                  <w:pPr>
                    <w:pStyle w:val="TableParagraph"/>
                    <w:ind w:left="1738" w:right="-23" w:hanging="1621"/>
                    <w:rPr>
                      <w:rFonts w:ascii="Calibri Light" w:hAnsi="Calibri Light" w:cs="Calibri Light"/>
                      <w:sz w:val="20"/>
                    </w:rPr>
                  </w:pPr>
                  <w:r w:rsidRPr="007543E3">
                    <w:rPr>
                      <w:rFonts w:ascii="Calibri Light" w:hAnsi="Calibri Light" w:cs="Calibri Light"/>
                      <w:sz w:val="20"/>
                    </w:rPr>
                    <w:t>Adres e-mail:</w:t>
                  </w:r>
                </w:p>
              </w:tc>
            </w:tr>
          </w:tbl>
          <w:p w14:paraId="12CF6DC9" w14:textId="77777777" w:rsidR="0098342D" w:rsidRPr="007543E3" w:rsidRDefault="0098342D" w:rsidP="00E67239">
            <w:pPr>
              <w:tabs>
                <w:tab w:val="left" w:pos="709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AB37370" w14:textId="77777777" w:rsidR="0098342D" w:rsidRPr="007543E3" w:rsidRDefault="0098342D" w:rsidP="00E67239">
            <w:pPr>
              <w:tabs>
                <w:tab w:val="left" w:pos="709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DANE PEŁNOMOCNIKA, O KTÓRYM MOWA W ART. 58 UST. 2 USTAWY PZP  </w:t>
            </w:r>
          </w:p>
          <w:p w14:paraId="11606B1A" w14:textId="77777777" w:rsidR="0098342D" w:rsidRPr="007543E3" w:rsidRDefault="0098342D" w:rsidP="00E67239">
            <w:pPr>
              <w:tabs>
                <w:tab w:val="left" w:pos="709"/>
              </w:tabs>
              <w:rPr>
                <w:rFonts w:ascii="Calibri Light" w:hAnsi="Calibri Light" w:cs="Calibri Light"/>
                <w:b/>
                <w:i/>
                <w:i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i/>
                <w:iCs/>
                <w:sz w:val="20"/>
                <w:szCs w:val="20"/>
              </w:rPr>
              <w:t>(w przypadku Wykonawców wspólnie ubiegających się o udzielenie zamówienia)</w:t>
            </w:r>
          </w:p>
        </w:tc>
      </w:tr>
      <w:tr w:rsidR="0098342D" w:rsidRPr="007543E3" w14:paraId="1308577F" w14:textId="77777777" w:rsidTr="00E67239">
        <w:trPr>
          <w:cantSplit/>
          <w:trHeight w:val="454"/>
        </w:trPr>
        <w:tc>
          <w:tcPr>
            <w:tcW w:w="10003" w:type="dxa"/>
            <w:gridSpan w:val="2"/>
            <w:tcBorders>
              <w:top w:val="single" w:sz="4" w:space="0" w:color="auto"/>
            </w:tcBorders>
            <w:vAlign w:val="center"/>
          </w:tcPr>
          <w:p w14:paraId="12EFC294" w14:textId="77777777" w:rsidR="0098342D" w:rsidRPr="007543E3" w:rsidRDefault="0098342D" w:rsidP="00E67239">
            <w:pPr>
              <w:tabs>
                <w:tab w:val="left" w:pos="709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Nazwa: </w:t>
            </w:r>
          </w:p>
        </w:tc>
      </w:tr>
      <w:tr w:rsidR="0098342D" w:rsidRPr="007543E3" w14:paraId="33D1C9AC" w14:textId="77777777" w:rsidTr="00E67239">
        <w:trPr>
          <w:cantSplit/>
          <w:trHeight w:val="454"/>
        </w:trPr>
        <w:tc>
          <w:tcPr>
            <w:tcW w:w="5198" w:type="dxa"/>
            <w:tcBorders>
              <w:top w:val="single" w:sz="4" w:space="0" w:color="auto"/>
            </w:tcBorders>
            <w:vAlign w:val="center"/>
          </w:tcPr>
          <w:p w14:paraId="421171A9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  <w:tab w:val="left" w:pos="3615"/>
                <w:tab w:val="left" w:pos="3757"/>
              </w:tabs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Województwo: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vAlign w:val="center"/>
          </w:tcPr>
          <w:p w14:paraId="32424806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Calibri Light" w:hAnsi="Calibri Light" w:cs="Calibri Light"/>
                <w:bCs/>
                <w:sz w:val="20"/>
                <w:szCs w:val="20"/>
              </w:rPr>
            </w:pPr>
            <w:proofErr w:type="gramStart"/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Kraj:   </w:t>
            </w:r>
            <w:proofErr w:type="gramEnd"/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                                                     </w:t>
            </w:r>
          </w:p>
        </w:tc>
      </w:tr>
      <w:tr w:rsidR="0098342D" w:rsidRPr="007543E3" w14:paraId="16EEC995" w14:textId="77777777" w:rsidTr="00E67239">
        <w:trPr>
          <w:cantSplit/>
          <w:trHeight w:val="454"/>
        </w:trPr>
        <w:tc>
          <w:tcPr>
            <w:tcW w:w="5198" w:type="dxa"/>
            <w:tcBorders>
              <w:top w:val="single" w:sz="4" w:space="0" w:color="auto"/>
            </w:tcBorders>
            <w:vAlign w:val="center"/>
          </w:tcPr>
          <w:p w14:paraId="1232ADDE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Miejscowość: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vAlign w:val="center"/>
          </w:tcPr>
          <w:p w14:paraId="3D44E415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Kod pocztowy:</w:t>
            </w:r>
          </w:p>
        </w:tc>
      </w:tr>
      <w:tr w:rsidR="0098342D" w:rsidRPr="007543E3" w14:paraId="6BB19486" w14:textId="77777777" w:rsidTr="00E67239">
        <w:trPr>
          <w:cantSplit/>
          <w:trHeight w:val="454"/>
        </w:trPr>
        <w:tc>
          <w:tcPr>
            <w:tcW w:w="10003" w:type="dxa"/>
            <w:gridSpan w:val="2"/>
            <w:tcBorders>
              <w:top w:val="single" w:sz="4" w:space="0" w:color="auto"/>
            </w:tcBorders>
            <w:vAlign w:val="center"/>
          </w:tcPr>
          <w:p w14:paraId="61B80556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Adres pocztowy (ulica, nr domu i lokalu):</w:t>
            </w:r>
          </w:p>
        </w:tc>
      </w:tr>
      <w:tr w:rsidR="0098342D" w:rsidRPr="007543E3" w14:paraId="70752EF5" w14:textId="77777777" w:rsidTr="00E67239">
        <w:trPr>
          <w:cantSplit/>
          <w:trHeight w:val="454"/>
        </w:trPr>
        <w:tc>
          <w:tcPr>
            <w:tcW w:w="10003" w:type="dxa"/>
            <w:gridSpan w:val="2"/>
            <w:tcBorders>
              <w:top w:val="single" w:sz="4" w:space="0" w:color="auto"/>
            </w:tcBorders>
            <w:vAlign w:val="center"/>
          </w:tcPr>
          <w:p w14:paraId="169BC22E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E-mail (do komunikacji Zamawiającego z Wykonawcą):</w:t>
            </w:r>
          </w:p>
        </w:tc>
      </w:tr>
      <w:tr w:rsidR="0098342D" w:rsidRPr="007543E3" w14:paraId="7B9C1AB9" w14:textId="77777777" w:rsidTr="00E67239">
        <w:trPr>
          <w:cantSplit/>
          <w:trHeight w:val="454"/>
        </w:trPr>
        <w:tc>
          <w:tcPr>
            <w:tcW w:w="10003" w:type="dxa"/>
            <w:gridSpan w:val="2"/>
            <w:vAlign w:val="center"/>
          </w:tcPr>
          <w:p w14:paraId="5A975B72" w14:textId="77777777" w:rsidR="0098342D" w:rsidRPr="007543E3" w:rsidRDefault="0098342D" w:rsidP="00E67239">
            <w:pPr>
              <w:pStyle w:val="Nagwek"/>
              <w:tabs>
                <w:tab w:val="clear" w:pos="4536"/>
                <w:tab w:val="clear" w:pos="9072"/>
                <w:tab w:val="left" w:pos="356"/>
                <w:tab w:val="left" w:pos="709"/>
              </w:tabs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sz w:val="20"/>
                <w:szCs w:val="20"/>
              </w:rPr>
              <w:t>Telefon:</w:t>
            </w:r>
          </w:p>
        </w:tc>
      </w:tr>
    </w:tbl>
    <w:p w14:paraId="2EBA2425" w14:textId="77777777" w:rsidR="0098342D" w:rsidRPr="007543E3" w:rsidRDefault="0098342D" w:rsidP="0098342D">
      <w:pPr>
        <w:pStyle w:val="Tekstpodstawowy"/>
        <w:ind w:right="-25"/>
        <w:rPr>
          <w:rFonts w:ascii="Calibri Light" w:hAnsi="Calibri Light" w:cs="Calibri Light"/>
          <w:sz w:val="16"/>
        </w:rPr>
      </w:pPr>
    </w:p>
    <w:p w14:paraId="36095983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left="284" w:hanging="284"/>
        <w:contextualSpacing w:val="0"/>
        <w:jc w:val="both"/>
        <w:rPr>
          <w:rFonts w:ascii="Calibri Light" w:hAnsi="Calibri Light" w:cs="Calibri Light"/>
          <w:bCs/>
          <w:i/>
          <w:sz w:val="20"/>
          <w:szCs w:val="20"/>
          <w:u w:val="single"/>
        </w:rPr>
      </w:pPr>
      <w:r w:rsidRPr="007543E3">
        <w:rPr>
          <w:rFonts w:ascii="Calibri Light" w:hAnsi="Calibri Light" w:cs="Calibri Light"/>
          <w:b/>
          <w:iCs/>
          <w:sz w:val="20"/>
          <w:szCs w:val="20"/>
        </w:rPr>
        <w:lastRenderedPageBreak/>
        <w:t>Oferuję/oferujemy*</w:t>
      </w:r>
      <w:r w:rsidRPr="007543E3">
        <w:rPr>
          <w:rFonts w:ascii="Calibri Light" w:hAnsi="Calibri Light" w:cs="Calibri Light"/>
          <w:iCs/>
          <w:sz w:val="20"/>
          <w:szCs w:val="20"/>
        </w:rPr>
        <w:t xml:space="preserve"> wykonanie </w:t>
      </w:r>
      <w:r w:rsidRPr="007543E3">
        <w:rPr>
          <w:rFonts w:ascii="Calibri Light" w:hAnsi="Calibri Light" w:cs="Calibri Light"/>
          <w:bCs/>
          <w:iCs/>
          <w:sz w:val="20"/>
          <w:szCs w:val="20"/>
        </w:rPr>
        <w:t xml:space="preserve">zamówienia </w:t>
      </w:r>
      <w:r w:rsidRPr="007543E3">
        <w:rPr>
          <w:rFonts w:ascii="Calibri Light" w:hAnsi="Calibri Light" w:cs="Calibri Light"/>
          <w:iCs/>
          <w:sz w:val="20"/>
          <w:szCs w:val="20"/>
        </w:rPr>
        <w:t xml:space="preserve">zgodnie z </w:t>
      </w:r>
      <w:r w:rsidRPr="007543E3">
        <w:rPr>
          <w:rFonts w:ascii="Calibri Light" w:hAnsi="Calibri Light" w:cs="Calibri Light"/>
          <w:bCs/>
          <w:iCs/>
          <w:sz w:val="20"/>
          <w:szCs w:val="20"/>
        </w:rPr>
        <w:t xml:space="preserve">zakresem robót zamieszczonych w opisie przedmiotu zamówienia zawartym w SWZ oraz w pozostałej dokumentacji projektowej </w:t>
      </w:r>
      <w:r w:rsidRPr="007543E3">
        <w:rPr>
          <w:rFonts w:ascii="Calibri Light" w:hAnsi="Calibri Light" w:cs="Calibri Light"/>
          <w:b/>
          <w:iCs/>
          <w:sz w:val="20"/>
          <w:szCs w:val="20"/>
          <w:u w:val="single"/>
        </w:rPr>
        <w:t>za łączną cenę ryczałtową</w:t>
      </w:r>
      <w:r w:rsidRPr="007543E3">
        <w:rPr>
          <w:rFonts w:ascii="Calibri Light" w:hAnsi="Calibri Light" w:cs="Calibri Light"/>
          <w:bCs/>
          <w:i/>
          <w:sz w:val="20"/>
          <w:szCs w:val="20"/>
          <w:u w:val="single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5125" w:type="pct"/>
        <w:tblLook w:val="04A0" w:firstRow="1" w:lastRow="0" w:firstColumn="1" w:lastColumn="0" w:noHBand="0" w:noVBand="1"/>
      </w:tblPr>
      <w:tblGrid>
        <w:gridCol w:w="5764"/>
        <w:gridCol w:w="1257"/>
        <w:gridCol w:w="1569"/>
        <w:gridCol w:w="1279"/>
      </w:tblGrid>
      <w:tr w:rsidR="0098342D" w:rsidRPr="007543E3" w14:paraId="01E78CC5" w14:textId="77777777" w:rsidTr="00E67239">
        <w:trPr>
          <w:trHeight w:val="567"/>
        </w:trPr>
        <w:tc>
          <w:tcPr>
            <w:tcW w:w="5000" w:type="pct"/>
            <w:gridSpan w:val="4"/>
            <w:vAlign w:val="center"/>
          </w:tcPr>
          <w:p w14:paraId="1FBBC7AA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ZESTAWIENIE KOSZTÓW INWESTYCJI WG KOSZTORYSÓW OFERTOWYCH</w:t>
            </w:r>
          </w:p>
        </w:tc>
      </w:tr>
      <w:tr w:rsidR="0098342D" w:rsidRPr="007543E3" w14:paraId="4D9EED59" w14:textId="77777777" w:rsidTr="00E67239">
        <w:trPr>
          <w:trHeight w:val="454"/>
        </w:trPr>
        <w:tc>
          <w:tcPr>
            <w:tcW w:w="2920" w:type="pct"/>
            <w:vAlign w:val="center"/>
          </w:tcPr>
          <w:p w14:paraId="2B100409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 xml:space="preserve">Wyszczególnienie </w:t>
            </w:r>
          </w:p>
        </w:tc>
        <w:tc>
          <w:tcPr>
            <w:tcW w:w="637" w:type="pct"/>
            <w:vAlign w:val="center"/>
          </w:tcPr>
          <w:p w14:paraId="20779608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Kwota netto</w:t>
            </w:r>
          </w:p>
        </w:tc>
        <w:tc>
          <w:tcPr>
            <w:tcW w:w="795" w:type="pct"/>
            <w:vAlign w:val="center"/>
          </w:tcPr>
          <w:p w14:paraId="26C3635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Podatek VAT w %</w:t>
            </w:r>
          </w:p>
        </w:tc>
        <w:tc>
          <w:tcPr>
            <w:tcW w:w="648" w:type="pct"/>
            <w:vAlign w:val="center"/>
          </w:tcPr>
          <w:p w14:paraId="30C6971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Kwota brutto</w:t>
            </w:r>
          </w:p>
        </w:tc>
      </w:tr>
      <w:tr w:rsidR="0098342D" w:rsidRPr="007543E3" w14:paraId="73B0E989" w14:textId="77777777" w:rsidTr="00E67239">
        <w:trPr>
          <w:trHeight w:val="454"/>
        </w:trPr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65045EAC" w14:textId="77777777" w:rsidR="0098342D" w:rsidRPr="007543E3" w:rsidRDefault="0098342D">
            <w:pPr>
              <w:pStyle w:val="Tekstpodstawowy"/>
              <w:numPr>
                <w:ilvl w:val="6"/>
                <w:numId w:val="21"/>
              </w:numPr>
              <w:tabs>
                <w:tab w:val="clear" w:pos="3060"/>
                <w:tab w:val="num" w:pos="0"/>
              </w:tabs>
              <w:ind w:left="0" w:right="-23" w:firstLine="0"/>
              <w:jc w:val="left"/>
              <w:rPr>
                <w:rFonts w:ascii="Calibri Light" w:hAnsi="Calibri Light" w:cs="Calibri Light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Cs/>
              </w:rPr>
              <w:t xml:space="preserve"> ZAGOSPODAROWANIE TERENU</w:t>
            </w:r>
          </w:p>
        </w:tc>
      </w:tr>
      <w:tr w:rsidR="0098342D" w:rsidRPr="007543E3" w14:paraId="14D159E0" w14:textId="77777777" w:rsidTr="00E67239">
        <w:trPr>
          <w:trHeight w:val="270"/>
        </w:trPr>
        <w:tc>
          <w:tcPr>
            <w:tcW w:w="2920" w:type="pct"/>
          </w:tcPr>
          <w:p w14:paraId="64FC330A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Teren utwardzony</w:t>
            </w:r>
          </w:p>
        </w:tc>
        <w:tc>
          <w:tcPr>
            <w:tcW w:w="637" w:type="pct"/>
          </w:tcPr>
          <w:p w14:paraId="3A3EF3A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1C16328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1A9D04E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2AF2D4C5" w14:textId="77777777" w:rsidTr="00E67239">
        <w:trPr>
          <w:trHeight w:val="270"/>
        </w:trPr>
        <w:tc>
          <w:tcPr>
            <w:tcW w:w="2920" w:type="pct"/>
          </w:tcPr>
          <w:p w14:paraId="3E719EF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 xml:space="preserve">Przyłącza i sieci </w:t>
            </w:r>
            <w:proofErr w:type="spellStart"/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wod-kan</w:t>
            </w:r>
            <w:proofErr w:type="spellEnd"/>
          </w:p>
        </w:tc>
        <w:tc>
          <w:tcPr>
            <w:tcW w:w="637" w:type="pct"/>
          </w:tcPr>
          <w:p w14:paraId="27EB891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11F66B9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358ADAA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2F303473" w14:textId="77777777" w:rsidTr="00E67239">
        <w:trPr>
          <w:trHeight w:val="270"/>
        </w:trPr>
        <w:tc>
          <w:tcPr>
            <w:tcW w:w="2920" w:type="pct"/>
          </w:tcPr>
          <w:p w14:paraId="40D94177" w14:textId="77777777" w:rsidR="0098342D" w:rsidRPr="007543E3" w:rsidRDefault="0098342D" w:rsidP="00E67239">
            <w:pPr>
              <w:pStyle w:val="Tekstpodstawowy"/>
              <w:tabs>
                <w:tab w:val="left" w:pos="2325"/>
              </w:tabs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Przyłącze energetyczne /teletechniczne</w:t>
            </w:r>
          </w:p>
        </w:tc>
        <w:tc>
          <w:tcPr>
            <w:tcW w:w="637" w:type="pct"/>
          </w:tcPr>
          <w:p w14:paraId="69B13909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4EE6010F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68C380C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72D0CB18" w14:textId="77777777" w:rsidTr="00E67239">
        <w:trPr>
          <w:trHeight w:val="270"/>
        </w:trPr>
        <w:tc>
          <w:tcPr>
            <w:tcW w:w="2920" w:type="pct"/>
          </w:tcPr>
          <w:p w14:paraId="6758F7A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Teren zielony</w:t>
            </w:r>
          </w:p>
        </w:tc>
        <w:tc>
          <w:tcPr>
            <w:tcW w:w="637" w:type="pct"/>
          </w:tcPr>
          <w:p w14:paraId="5B22376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4AB56EC5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2D67666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72BD4276" w14:textId="77777777" w:rsidTr="00E67239">
        <w:trPr>
          <w:trHeight w:val="270"/>
        </w:trPr>
        <w:tc>
          <w:tcPr>
            <w:tcW w:w="2920" w:type="pct"/>
          </w:tcPr>
          <w:p w14:paraId="4F0C48B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RAZEM ZAGOSPODAROWANIE TERENU</w:t>
            </w:r>
          </w:p>
        </w:tc>
        <w:tc>
          <w:tcPr>
            <w:tcW w:w="637" w:type="pct"/>
          </w:tcPr>
          <w:p w14:paraId="254E44A9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46ACD95E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701BBA0C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0F9EFF04" w14:textId="77777777" w:rsidTr="00E67239">
        <w:trPr>
          <w:trHeight w:val="454"/>
        </w:trPr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61AB9C7B" w14:textId="77777777" w:rsidR="0098342D" w:rsidRPr="007543E3" w:rsidRDefault="0098342D">
            <w:pPr>
              <w:pStyle w:val="Tekstpodstawowy"/>
              <w:numPr>
                <w:ilvl w:val="6"/>
                <w:numId w:val="21"/>
              </w:numPr>
              <w:tabs>
                <w:tab w:val="clear" w:pos="3060"/>
                <w:tab w:val="num" w:pos="0"/>
              </w:tabs>
              <w:ind w:left="37" w:right="-23" w:hanging="5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BRANŻA BUDOWLANA</w:t>
            </w:r>
          </w:p>
        </w:tc>
      </w:tr>
      <w:tr w:rsidR="0098342D" w:rsidRPr="007543E3" w14:paraId="60175409" w14:textId="77777777" w:rsidTr="00E67239">
        <w:trPr>
          <w:trHeight w:val="270"/>
        </w:trPr>
        <w:tc>
          <w:tcPr>
            <w:tcW w:w="2920" w:type="pct"/>
          </w:tcPr>
          <w:p w14:paraId="61A9F83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lang w:val="pl-PL"/>
              </w:rPr>
              <w:t>Roboty przygotowawcze</w:t>
            </w:r>
          </w:p>
        </w:tc>
        <w:tc>
          <w:tcPr>
            <w:tcW w:w="637" w:type="pct"/>
          </w:tcPr>
          <w:p w14:paraId="50A560C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lang w:val="pl-PL"/>
              </w:rPr>
            </w:pPr>
          </w:p>
        </w:tc>
        <w:tc>
          <w:tcPr>
            <w:tcW w:w="795" w:type="pct"/>
          </w:tcPr>
          <w:p w14:paraId="737E8E9A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lang w:val="pl-PL"/>
              </w:rPr>
            </w:pPr>
          </w:p>
        </w:tc>
        <w:tc>
          <w:tcPr>
            <w:tcW w:w="648" w:type="pct"/>
          </w:tcPr>
          <w:p w14:paraId="5931A1C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lang w:val="pl-PL"/>
              </w:rPr>
            </w:pPr>
          </w:p>
        </w:tc>
      </w:tr>
      <w:tr w:rsidR="0098342D" w:rsidRPr="007543E3" w14:paraId="47422174" w14:textId="77777777" w:rsidTr="00E67239">
        <w:trPr>
          <w:trHeight w:val="278"/>
        </w:trPr>
        <w:tc>
          <w:tcPr>
            <w:tcW w:w="2920" w:type="pct"/>
          </w:tcPr>
          <w:p w14:paraId="79FFBED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ziemne</w:t>
            </w:r>
            <w:r w:rsidRPr="007543E3" w:rsidDel="00CA020C">
              <w:rPr>
                <w:rFonts w:ascii="Calibri Light" w:hAnsi="Calibri Light" w:cs="Calibri Light"/>
                <w:b w:val="0"/>
                <w:bCs/>
                <w:lang w:val="pl-PL"/>
              </w:rPr>
              <w:t xml:space="preserve"> </w:t>
            </w:r>
          </w:p>
        </w:tc>
        <w:tc>
          <w:tcPr>
            <w:tcW w:w="637" w:type="pct"/>
          </w:tcPr>
          <w:p w14:paraId="63489185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720398A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0F04D3E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3C664F3D" w14:textId="77777777" w:rsidTr="00E67239">
        <w:trPr>
          <w:trHeight w:val="270"/>
        </w:trPr>
        <w:tc>
          <w:tcPr>
            <w:tcW w:w="2920" w:type="pct"/>
          </w:tcPr>
          <w:p w14:paraId="4F0A457E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fundamentowe</w:t>
            </w:r>
          </w:p>
        </w:tc>
        <w:tc>
          <w:tcPr>
            <w:tcW w:w="637" w:type="pct"/>
          </w:tcPr>
          <w:p w14:paraId="5818D14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4B20ACB0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3F8DC25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4E5C92A1" w14:textId="77777777" w:rsidTr="00E67239">
        <w:trPr>
          <w:trHeight w:val="270"/>
        </w:trPr>
        <w:tc>
          <w:tcPr>
            <w:tcW w:w="2920" w:type="pct"/>
          </w:tcPr>
          <w:p w14:paraId="3BFAAEC0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izolacyjne</w:t>
            </w:r>
          </w:p>
        </w:tc>
        <w:tc>
          <w:tcPr>
            <w:tcW w:w="637" w:type="pct"/>
          </w:tcPr>
          <w:p w14:paraId="1B0EE28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25161D28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5C694A8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77DCCB69" w14:textId="77777777" w:rsidTr="00E67239">
        <w:trPr>
          <w:trHeight w:val="270"/>
        </w:trPr>
        <w:tc>
          <w:tcPr>
            <w:tcW w:w="2920" w:type="pct"/>
          </w:tcPr>
          <w:p w14:paraId="5071FAD0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Posadzka na gruncie</w:t>
            </w:r>
          </w:p>
        </w:tc>
        <w:tc>
          <w:tcPr>
            <w:tcW w:w="637" w:type="pct"/>
          </w:tcPr>
          <w:p w14:paraId="3FAFCC9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56496EB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5A29277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72809B68" w14:textId="77777777" w:rsidTr="00E67239">
        <w:trPr>
          <w:trHeight w:val="270"/>
        </w:trPr>
        <w:tc>
          <w:tcPr>
            <w:tcW w:w="2920" w:type="pct"/>
          </w:tcPr>
          <w:p w14:paraId="6C7475A6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Elementy konstrukcyjne - szyb windowy oraz zadaszenie</w:t>
            </w:r>
          </w:p>
        </w:tc>
        <w:tc>
          <w:tcPr>
            <w:tcW w:w="637" w:type="pct"/>
          </w:tcPr>
          <w:p w14:paraId="4AD260E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03DC8B03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3ECDA6B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2AFA45B9" w14:textId="77777777" w:rsidTr="00E67239">
        <w:trPr>
          <w:trHeight w:val="270"/>
        </w:trPr>
        <w:tc>
          <w:tcPr>
            <w:tcW w:w="2920" w:type="pct"/>
          </w:tcPr>
          <w:p w14:paraId="4AD6CD15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konstrukcyjne żelbetowe – schody</w:t>
            </w:r>
          </w:p>
        </w:tc>
        <w:tc>
          <w:tcPr>
            <w:tcW w:w="637" w:type="pct"/>
          </w:tcPr>
          <w:p w14:paraId="2D86727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19E26F9D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1EE0A3D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51F4D7F0" w14:textId="77777777" w:rsidTr="00E67239">
        <w:trPr>
          <w:trHeight w:val="270"/>
        </w:trPr>
        <w:tc>
          <w:tcPr>
            <w:tcW w:w="2920" w:type="pct"/>
          </w:tcPr>
          <w:p w14:paraId="5E51A325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konstrukcyjne – balkony</w:t>
            </w:r>
          </w:p>
        </w:tc>
        <w:tc>
          <w:tcPr>
            <w:tcW w:w="637" w:type="pct"/>
          </w:tcPr>
          <w:p w14:paraId="7CECB39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1FB23F9C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143F0D7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43ADB8FC" w14:textId="77777777" w:rsidTr="00E67239">
        <w:trPr>
          <w:trHeight w:val="278"/>
        </w:trPr>
        <w:tc>
          <w:tcPr>
            <w:tcW w:w="2920" w:type="pct"/>
          </w:tcPr>
          <w:p w14:paraId="390CEB21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murowe</w:t>
            </w:r>
          </w:p>
        </w:tc>
        <w:tc>
          <w:tcPr>
            <w:tcW w:w="637" w:type="pct"/>
          </w:tcPr>
          <w:p w14:paraId="3FA51BC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3C2712AF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42048D4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2E179048" w14:textId="77777777" w:rsidTr="00E67239">
        <w:trPr>
          <w:trHeight w:val="270"/>
        </w:trPr>
        <w:tc>
          <w:tcPr>
            <w:tcW w:w="2920" w:type="pct"/>
          </w:tcPr>
          <w:p w14:paraId="7A9E789B" w14:textId="77777777" w:rsidR="0098342D" w:rsidRPr="007543E3" w:rsidDel="00CA020C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konstrukcyjne żelbetowe- wieńce i belki</w:t>
            </w:r>
          </w:p>
        </w:tc>
        <w:tc>
          <w:tcPr>
            <w:tcW w:w="637" w:type="pct"/>
          </w:tcPr>
          <w:p w14:paraId="2C85C31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229997F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7968371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1B502AA0" w14:textId="77777777" w:rsidTr="00E67239">
        <w:trPr>
          <w:trHeight w:val="270"/>
        </w:trPr>
        <w:tc>
          <w:tcPr>
            <w:tcW w:w="2920" w:type="pct"/>
            <w:vAlign w:val="center"/>
          </w:tcPr>
          <w:p w14:paraId="5906E2E9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konstrukcyjne – stropy</w:t>
            </w:r>
            <w:r w:rsidRPr="007543E3" w:rsidDel="00CA020C">
              <w:rPr>
                <w:rFonts w:ascii="Calibri Light" w:hAnsi="Calibri Light" w:cs="Calibri Light"/>
                <w:lang w:val="pl-PL"/>
              </w:rPr>
              <w:t xml:space="preserve"> </w:t>
            </w:r>
          </w:p>
        </w:tc>
        <w:tc>
          <w:tcPr>
            <w:tcW w:w="637" w:type="pct"/>
          </w:tcPr>
          <w:p w14:paraId="783BECC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2DF81405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2124C96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717757BA" w14:textId="77777777" w:rsidTr="00E67239">
        <w:trPr>
          <w:trHeight w:val="270"/>
        </w:trPr>
        <w:tc>
          <w:tcPr>
            <w:tcW w:w="2920" w:type="pct"/>
            <w:vAlign w:val="center"/>
          </w:tcPr>
          <w:p w14:paraId="6D7FEF4C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wykończeniowe wew.</w:t>
            </w:r>
          </w:p>
        </w:tc>
        <w:tc>
          <w:tcPr>
            <w:tcW w:w="637" w:type="pct"/>
          </w:tcPr>
          <w:p w14:paraId="600C392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4FF8B760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139FB88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6BA7EAD0" w14:textId="77777777" w:rsidTr="00E67239">
        <w:trPr>
          <w:trHeight w:val="270"/>
        </w:trPr>
        <w:tc>
          <w:tcPr>
            <w:tcW w:w="2920" w:type="pct"/>
            <w:vAlign w:val="center"/>
          </w:tcPr>
          <w:p w14:paraId="0A6D735C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 xml:space="preserve">RAZEM </w:t>
            </w:r>
            <w:r w:rsidRPr="007543E3">
              <w:rPr>
                <w:rFonts w:ascii="Calibri Light" w:hAnsi="Calibri Light" w:cs="Calibri Light"/>
              </w:rPr>
              <w:t>BRANŻA BUDOWLANA</w:t>
            </w:r>
          </w:p>
        </w:tc>
        <w:tc>
          <w:tcPr>
            <w:tcW w:w="637" w:type="pct"/>
          </w:tcPr>
          <w:p w14:paraId="23EF3C6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2BED2D29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44EA4D65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1C1C965E" w14:textId="77777777" w:rsidTr="00E67239">
        <w:trPr>
          <w:trHeight w:val="454"/>
        </w:trPr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23E82693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Cs/>
                <w:lang w:val="pl-PL"/>
              </w:rPr>
              <w:t>3. BRANŻA ELEKTRYCZNA – INSTALACJE ELEKTRYCZNE WEW.</w:t>
            </w:r>
          </w:p>
        </w:tc>
      </w:tr>
      <w:tr w:rsidR="0098342D" w:rsidRPr="007543E3" w14:paraId="6A20F476" w14:textId="77777777" w:rsidTr="00E67239">
        <w:trPr>
          <w:trHeight w:val="270"/>
        </w:trPr>
        <w:tc>
          <w:tcPr>
            <w:tcW w:w="2920" w:type="pct"/>
          </w:tcPr>
          <w:p w14:paraId="0FC15A2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przygotowawcze</w:t>
            </w:r>
          </w:p>
        </w:tc>
        <w:tc>
          <w:tcPr>
            <w:tcW w:w="637" w:type="pct"/>
          </w:tcPr>
          <w:p w14:paraId="07AB96D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5CC7147E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5C6A03C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26F7973B" w14:textId="77777777" w:rsidTr="00E67239">
        <w:trPr>
          <w:trHeight w:val="270"/>
        </w:trPr>
        <w:tc>
          <w:tcPr>
            <w:tcW w:w="2920" w:type="pct"/>
          </w:tcPr>
          <w:p w14:paraId="0D4F5206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ZK/RG – zasilanie wewnątrz budynku</w:t>
            </w:r>
          </w:p>
        </w:tc>
        <w:tc>
          <w:tcPr>
            <w:tcW w:w="637" w:type="pct"/>
          </w:tcPr>
          <w:p w14:paraId="370A6D0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2605458A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3349881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326D65CF" w14:textId="77777777" w:rsidTr="00E67239">
        <w:trPr>
          <w:trHeight w:val="270"/>
        </w:trPr>
        <w:tc>
          <w:tcPr>
            <w:tcW w:w="2920" w:type="pct"/>
          </w:tcPr>
          <w:p w14:paraId="03716BFC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Instalacje elektryczne</w:t>
            </w:r>
          </w:p>
        </w:tc>
        <w:tc>
          <w:tcPr>
            <w:tcW w:w="637" w:type="pct"/>
          </w:tcPr>
          <w:p w14:paraId="314842D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3C3916F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7532A19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3A4E21F4" w14:textId="77777777" w:rsidTr="00E67239">
        <w:trPr>
          <w:trHeight w:val="278"/>
        </w:trPr>
        <w:tc>
          <w:tcPr>
            <w:tcW w:w="2920" w:type="pct"/>
          </w:tcPr>
          <w:p w14:paraId="29E7952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Instalacje niskoprądowe</w:t>
            </w:r>
          </w:p>
        </w:tc>
        <w:tc>
          <w:tcPr>
            <w:tcW w:w="637" w:type="pct"/>
          </w:tcPr>
          <w:p w14:paraId="3451188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795" w:type="pct"/>
          </w:tcPr>
          <w:p w14:paraId="2626274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</w:rPr>
            </w:pPr>
          </w:p>
        </w:tc>
        <w:tc>
          <w:tcPr>
            <w:tcW w:w="648" w:type="pct"/>
          </w:tcPr>
          <w:p w14:paraId="20BE299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</w:rPr>
            </w:pPr>
          </w:p>
        </w:tc>
      </w:tr>
      <w:tr w:rsidR="0098342D" w:rsidRPr="007543E3" w14:paraId="1A05E9E4" w14:textId="77777777" w:rsidTr="00E67239">
        <w:trPr>
          <w:trHeight w:val="270"/>
        </w:trPr>
        <w:tc>
          <w:tcPr>
            <w:tcW w:w="2920" w:type="pct"/>
            <w:vAlign w:val="center"/>
          </w:tcPr>
          <w:p w14:paraId="62796BE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Instalacje słaboprądowe</w:t>
            </w:r>
          </w:p>
        </w:tc>
        <w:tc>
          <w:tcPr>
            <w:tcW w:w="637" w:type="pct"/>
          </w:tcPr>
          <w:p w14:paraId="672D43B9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4E8C02FF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6C5BD4F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77D68673" w14:textId="77777777" w:rsidTr="00E67239">
        <w:trPr>
          <w:trHeight w:val="270"/>
        </w:trPr>
        <w:tc>
          <w:tcPr>
            <w:tcW w:w="2920" w:type="pct"/>
          </w:tcPr>
          <w:p w14:paraId="6FEA818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RAZEM BRANŻA ELEKTRYCZNA – INSTALACJE ELEKTRYCZNE WEW.</w:t>
            </w:r>
          </w:p>
        </w:tc>
        <w:tc>
          <w:tcPr>
            <w:tcW w:w="637" w:type="pct"/>
          </w:tcPr>
          <w:p w14:paraId="12771C1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7E7E4DE3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4E7EF6F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63CBB9D3" w14:textId="77777777" w:rsidTr="00E67239">
        <w:trPr>
          <w:trHeight w:val="454"/>
        </w:trPr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7BF0E69B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4. BRANŻA SANITARNA – PRZYŁĄCZA I SIECI ZEWNĘTRZNE</w:t>
            </w:r>
          </w:p>
        </w:tc>
      </w:tr>
      <w:tr w:rsidR="0098342D" w:rsidRPr="007543E3" w14:paraId="0CA467FE" w14:textId="77777777" w:rsidTr="00E67239">
        <w:trPr>
          <w:trHeight w:val="144"/>
        </w:trPr>
        <w:tc>
          <w:tcPr>
            <w:tcW w:w="2920" w:type="pct"/>
          </w:tcPr>
          <w:p w14:paraId="19A4B4B0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przygotowawcze</w:t>
            </w:r>
          </w:p>
        </w:tc>
        <w:tc>
          <w:tcPr>
            <w:tcW w:w="637" w:type="pct"/>
          </w:tcPr>
          <w:p w14:paraId="5EB4800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4DA0804F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21672287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0DE088D8" w14:textId="77777777" w:rsidTr="00E67239">
        <w:trPr>
          <w:trHeight w:val="144"/>
        </w:trPr>
        <w:tc>
          <w:tcPr>
            <w:tcW w:w="2920" w:type="pct"/>
          </w:tcPr>
          <w:p w14:paraId="1A3631A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Przyłącze wodociągowe</w:t>
            </w:r>
          </w:p>
        </w:tc>
        <w:tc>
          <w:tcPr>
            <w:tcW w:w="637" w:type="pct"/>
          </w:tcPr>
          <w:p w14:paraId="2C1C686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58DD235C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36A25D42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6F114EF7" w14:textId="77777777" w:rsidTr="00E67239">
        <w:trPr>
          <w:trHeight w:val="144"/>
        </w:trPr>
        <w:tc>
          <w:tcPr>
            <w:tcW w:w="2920" w:type="pct"/>
          </w:tcPr>
          <w:p w14:paraId="79EE6E1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Przyłącze kanalizacji sanitarnej</w:t>
            </w:r>
          </w:p>
        </w:tc>
        <w:tc>
          <w:tcPr>
            <w:tcW w:w="637" w:type="pct"/>
          </w:tcPr>
          <w:p w14:paraId="4B02DF05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48329B28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58772D4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43355CBA" w14:textId="77777777" w:rsidTr="00E67239">
        <w:trPr>
          <w:trHeight w:val="144"/>
        </w:trPr>
        <w:tc>
          <w:tcPr>
            <w:tcW w:w="2920" w:type="pct"/>
          </w:tcPr>
          <w:p w14:paraId="060F46D4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Przyłącze oraz sieć wew. Kanalizacji deszczowej</w:t>
            </w:r>
          </w:p>
        </w:tc>
        <w:tc>
          <w:tcPr>
            <w:tcW w:w="637" w:type="pct"/>
          </w:tcPr>
          <w:p w14:paraId="131CF87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795" w:type="pct"/>
          </w:tcPr>
          <w:p w14:paraId="59752268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  <w:tc>
          <w:tcPr>
            <w:tcW w:w="648" w:type="pct"/>
          </w:tcPr>
          <w:p w14:paraId="7DB5D18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b w:val="0"/>
                <w:bCs/>
                <w:lang w:val="pl-PL"/>
              </w:rPr>
            </w:pPr>
          </w:p>
        </w:tc>
      </w:tr>
      <w:tr w:rsidR="0098342D" w:rsidRPr="007543E3" w14:paraId="6D244CED" w14:textId="77777777" w:rsidTr="00E67239">
        <w:trPr>
          <w:trHeight w:val="144"/>
        </w:trPr>
        <w:tc>
          <w:tcPr>
            <w:tcW w:w="2920" w:type="pct"/>
          </w:tcPr>
          <w:p w14:paraId="7133161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RAZEM BRANŻA SANITARNA – PRZYŁĄCZA I SIECI ZEWNĘTRZNE</w:t>
            </w:r>
          </w:p>
        </w:tc>
        <w:tc>
          <w:tcPr>
            <w:tcW w:w="637" w:type="pct"/>
          </w:tcPr>
          <w:p w14:paraId="4FE4993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0FD60FC6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2227D50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5C7C8EBA" w14:textId="77777777" w:rsidTr="00E67239">
        <w:trPr>
          <w:trHeight w:val="476"/>
        </w:trPr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24A802B5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 xml:space="preserve">5. BRANŻA SANITARNA </w:t>
            </w:r>
          </w:p>
        </w:tc>
      </w:tr>
      <w:tr w:rsidR="0098342D" w:rsidRPr="007543E3" w14:paraId="157942C2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317C5F85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Roboty przygotowawcze</w:t>
            </w:r>
          </w:p>
        </w:tc>
        <w:tc>
          <w:tcPr>
            <w:tcW w:w="637" w:type="pct"/>
          </w:tcPr>
          <w:p w14:paraId="0B694504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608959CE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10472C40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1DD32D29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6802C618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Kanalizacja</w:t>
            </w:r>
            <w:proofErr w:type="spellEnd"/>
            <w:r w:rsidRPr="007543E3">
              <w:rPr>
                <w:rFonts w:ascii="Calibri Light" w:hAnsi="Calibri Light" w:cs="Calibri Light"/>
                <w:b w:val="0"/>
                <w:bCs/>
              </w:rPr>
              <w:t xml:space="preserve"> </w:t>
            </w: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sanitarna</w:t>
            </w:r>
            <w:proofErr w:type="spellEnd"/>
          </w:p>
        </w:tc>
        <w:tc>
          <w:tcPr>
            <w:tcW w:w="637" w:type="pct"/>
          </w:tcPr>
          <w:p w14:paraId="4D767AB5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554E527C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38BF4BF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20526DCD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49784839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Instalacja wody zimnej ciepłej I cyrkulacja</w:t>
            </w:r>
          </w:p>
        </w:tc>
        <w:tc>
          <w:tcPr>
            <w:tcW w:w="637" w:type="pct"/>
          </w:tcPr>
          <w:p w14:paraId="267793B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546B9C1D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3F50F84D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715554EE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154B246C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lang w:val="pl-PL"/>
              </w:rPr>
              <w:t>Instalacja kanalizacji sanitarnej – parter, I, II, III</w:t>
            </w:r>
          </w:p>
        </w:tc>
        <w:tc>
          <w:tcPr>
            <w:tcW w:w="637" w:type="pct"/>
          </w:tcPr>
          <w:p w14:paraId="7EC0F9A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4C3590BF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3DFEC195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67A3F93F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71A82C90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Roboty</w:t>
            </w:r>
            <w:proofErr w:type="spellEnd"/>
            <w:r w:rsidRPr="007543E3">
              <w:rPr>
                <w:rFonts w:ascii="Calibri Light" w:hAnsi="Calibri Light" w:cs="Calibri Light"/>
                <w:b w:val="0"/>
                <w:bCs/>
              </w:rPr>
              <w:t xml:space="preserve"> </w:t>
            </w: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instalacyjne</w:t>
            </w:r>
            <w:proofErr w:type="spellEnd"/>
            <w:r w:rsidRPr="007543E3">
              <w:rPr>
                <w:rFonts w:ascii="Calibri Light" w:hAnsi="Calibri Light" w:cs="Calibri Light"/>
                <w:b w:val="0"/>
                <w:bCs/>
              </w:rPr>
              <w:t xml:space="preserve"> </w:t>
            </w: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wew</w:t>
            </w:r>
            <w:proofErr w:type="spellEnd"/>
          </w:p>
        </w:tc>
        <w:tc>
          <w:tcPr>
            <w:tcW w:w="637" w:type="pct"/>
          </w:tcPr>
          <w:p w14:paraId="5BC28520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5079FD5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72F97900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61C5FA55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189DD6A8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t>Instalacja</w:t>
            </w:r>
            <w:proofErr w:type="spellEnd"/>
            <w:r w:rsidRPr="007543E3">
              <w:rPr>
                <w:rFonts w:ascii="Calibri Light" w:hAnsi="Calibri Light" w:cs="Calibri Light"/>
                <w:b w:val="0"/>
                <w:bCs/>
              </w:rPr>
              <w:t xml:space="preserve"> c.o.</w:t>
            </w:r>
          </w:p>
        </w:tc>
        <w:tc>
          <w:tcPr>
            <w:tcW w:w="637" w:type="pct"/>
          </w:tcPr>
          <w:p w14:paraId="7A40ACAA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1E2CFA75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3E91285B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2ABB0480" w14:textId="77777777" w:rsidTr="00E67239">
        <w:trPr>
          <w:trHeight w:val="284"/>
        </w:trPr>
        <w:tc>
          <w:tcPr>
            <w:tcW w:w="2920" w:type="pct"/>
            <w:vAlign w:val="center"/>
          </w:tcPr>
          <w:p w14:paraId="03216F77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</w:rPr>
            </w:pPr>
            <w:proofErr w:type="spellStart"/>
            <w:r w:rsidRPr="007543E3">
              <w:rPr>
                <w:rFonts w:ascii="Calibri Light" w:hAnsi="Calibri Light" w:cs="Calibri Light"/>
                <w:b w:val="0"/>
                <w:bCs/>
              </w:rPr>
              <w:lastRenderedPageBreak/>
              <w:t>Wentylacja</w:t>
            </w:r>
            <w:proofErr w:type="spellEnd"/>
          </w:p>
        </w:tc>
        <w:tc>
          <w:tcPr>
            <w:tcW w:w="637" w:type="pct"/>
          </w:tcPr>
          <w:p w14:paraId="34BDE0E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7368D780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18205073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0B124BA3" w14:textId="77777777" w:rsidTr="00E67239">
        <w:trPr>
          <w:trHeight w:val="454"/>
        </w:trPr>
        <w:tc>
          <w:tcPr>
            <w:tcW w:w="2920" w:type="pct"/>
            <w:vAlign w:val="center"/>
          </w:tcPr>
          <w:p w14:paraId="63A8693B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</w:rPr>
            </w:pPr>
            <w:r w:rsidRPr="007543E3">
              <w:rPr>
                <w:rFonts w:ascii="Calibri Light" w:hAnsi="Calibri Light" w:cs="Calibri Light"/>
              </w:rPr>
              <w:t>RAZEM BRANŻA SANITARNA</w:t>
            </w:r>
          </w:p>
        </w:tc>
        <w:tc>
          <w:tcPr>
            <w:tcW w:w="637" w:type="pct"/>
          </w:tcPr>
          <w:p w14:paraId="4ED9E841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18AFEE11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304CBD98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  <w:tr w:rsidR="0098342D" w:rsidRPr="007543E3" w14:paraId="234736F5" w14:textId="77777777" w:rsidTr="00E67239">
        <w:trPr>
          <w:trHeight w:val="454"/>
        </w:trPr>
        <w:tc>
          <w:tcPr>
            <w:tcW w:w="2920" w:type="pct"/>
            <w:vAlign w:val="center"/>
          </w:tcPr>
          <w:p w14:paraId="57EC5067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lang w:val="pl-PL"/>
              </w:rPr>
            </w:pPr>
            <w:r w:rsidRPr="007543E3">
              <w:rPr>
                <w:rFonts w:ascii="Calibri Light" w:hAnsi="Calibri Light" w:cs="Calibri Light"/>
                <w:lang w:val="pl-PL"/>
              </w:rPr>
              <w:t>6.POZOSTAŁE</w:t>
            </w:r>
          </w:p>
          <w:p w14:paraId="1FD5755B" w14:textId="77777777" w:rsidR="0098342D" w:rsidRPr="007543E3" w:rsidRDefault="0098342D" w:rsidP="00E67239">
            <w:pPr>
              <w:pStyle w:val="Tekstpodstawowy"/>
              <w:ind w:right="-23"/>
              <w:jc w:val="left"/>
              <w:rPr>
                <w:rFonts w:ascii="Calibri Light" w:hAnsi="Calibri Light" w:cs="Calibri Light"/>
                <w:b w:val="0"/>
                <w:bCs/>
                <w:sz w:val="20"/>
                <w:lang w:val="pl-PL"/>
              </w:rPr>
            </w:pPr>
            <w:r w:rsidRPr="007543E3">
              <w:rPr>
                <w:rFonts w:ascii="Calibri Light" w:hAnsi="Calibri Light" w:cs="Calibri Light"/>
                <w:b w:val="0"/>
                <w:bCs/>
                <w:sz w:val="20"/>
                <w:lang w:val="pl-PL"/>
              </w:rPr>
              <w:t>Wykonanie i umieszczenie tablicy informacyjnej w miejscu realizacji inwestycji mieszkaniowej, STANDARD 1 (informacje dostępne: https://www.bgk.pl/produkty/kredyt-preferencyjny-sbc/#c30263)</w:t>
            </w:r>
          </w:p>
        </w:tc>
        <w:tc>
          <w:tcPr>
            <w:tcW w:w="637" w:type="pct"/>
          </w:tcPr>
          <w:p w14:paraId="5B03FA26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795" w:type="pct"/>
          </w:tcPr>
          <w:p w14:paraId="42A078B1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648" w:type="pct"/>
          </w:tcPr>
          <w:p w14:paraId="214305EE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  <w:lang w:val="pl-PL"/>
              </w:rPr>
            </w:pPr>
          </w:p>
        </w:tc>
      </w:tr>
      <w:tr w:rsidR="0098342D" w:rsidRPr="007543E3" w14:paraId="6698A054" w14:textId="77777777" w:rsidTr="00E67239">
        <w:trPr>
          <w:trHeight w:val="454"/>
        </w:trPr>
        <w:tc>
          <w:tcPr>
            <w:tcW w:w="2920" w:type="pct"/>
            <w:vAlign w:val="center"/>
          </w:tcPr>
          <w:p w14:paraId="7E141105" w14:textId="77777777" w:rsidR="0098342D" w:rsidRPr="007543E3" w:rsidRDefault="0098342D" w:rsidP="00E67239">
            <w:pPr>
              <w:pStyle w:val="Tekstpodstawowy"/>
              <w:ind w:right="-23"/>
              <w:jc w:val="right"/>
              <w:rPr>
                <w:rFonts w:ascii="Calibri Light" w:hAnsi="Calibri Light" w:cs="Calibri Light"/>
              </w:rPr>
            </w:pPr>
            <w:r w:rsidRPr="007543E3">
              <w:rPr>
                <w:rFonts w:ascii="Calibri Light" w:hAnsi="Calibri Light" w:cs="Calibri Light"/>
              </w:rPr>
              <w:t>RAZEM 1., 2., 3., 4., 5.,6.</w:t>
            </w:r>
          </w:p>
        </w:tc>
        <w:tc>
          <w:tcPr>
            <w:tcW w:w="637" w:type="pct"/>
          </w:tcPr>
          <w:p w14:paraId="62DDD99C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  <w:tc>
          <w:tcPr>
            <w:tcW w:w="795" w:type="pct"/>
          </w:tcPr>
          <w:p w14:paraId="73F22BFB" w14:textId="77777777" w:rsidR="0098342D" w:rsidRPr="007543E3" w:rsidRDefault="0098342D" w:rsidP="00E67239">
            <w:pPr>
              <w:pStyle w:val="Tekstpodstawowy"/>
              <w:ind w:right="-2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8" w:type="pct"/>
          </w:tcPr>
          <w:p w14:paraId="2C8E351F" w14:textId="77777777" w:rsidR="0098342D" w:rsidRPr="007543E3" w:rsidRDefault="0098342D" w:rsidP="00E67239">
            <w:pPr>
              <w:pStyle w:val="Tekstpodstawowy"/>
              <w:ind w:right="-23"/>
              <w:rPr>
                <w:rFonts w:ascii="Calibri Light" w:hAnsi="Calibri Light" w:cs="Calibri Light"/>
              </w:rPr>
            </w:pPr>
          </w:p>
        </w:tc>
      </w:tr>
    </w:tbl>
    <w:p w14:paraId="084BADF4" w14:textId="77777777" w:rsidR="0098342D" w:rsidRPr="007543E3" w:rsidRDefault="0098342D" w:rsidP="0098342D">
      <w:pPr>
        <w:pStyle w:val="Tekstpodstawowy"/>
        <w:spacing w:after="120"/>
        <w:ind w:left="284" w:right="-23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br w:type="textWrapping" w:clear="all"/>
      </w:r>
    </w:p>
    <w:p w14:paraId="5A5D31A5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pacing w:after="120"/>
        <w:ind w:left="284" w:right="-23"/>
        <w:rPr>
          <w:rFonts w:ascii="Calibri Light" w:hAnsi="Calibri Light" w:cs="Calibri Light"/>
          <w:sz w:val="12"/>
          <w:szCs w:val="12"/>
        </w:rPr>
      </w:pPr>
    </w:p>
    <w:p w14:paraId="44467623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/>
        <w:ind w:left="284" w:right="-23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 xml:space="preserve">Łączna cena brutto: ____________________ złotych (słownie: ________________________________), </w:t>
      </w:r>
    </w:p>
    <w:p w14:paraId="5E2EE578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pacing w:after="120"/>
        <w:ind w:left="284" w:right="-23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w tym:</w:t>
      </w:r>
    </w:p>
    <w:p w14:paraId="482614BE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spacing w:after="120"/>
        <w:ind w:left="284" w:right="-23"/>
        <w:rPr>
          <w:rFonts w:ascii="Calibri Light" w:hAnsi="Calibri Light" w:cs="Calibri Light"/>
          <w:b w:val="0"/>
          <w:bCs/>
        </w:rPr>
      </w:pPr>
      <w:r w:rsidRPr="007543E3">
        <w:rPr>
          <w:rFonts w:ascii="Calibri Light" w:hAnsi="Calibri Light" w:cs="Calibri Light"/>
          <w:b w:val="0"/>
          <w:bCs/>
        </w:rPr>
        <w:t>Cena netto łącznie: ____________________ złotych (słownie: _________________________________)</w:t>
      </w:r>
    </w:p>
    <w:p w14:paraId="77F6A94B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284" w:right="-23"/>
        <w:rPr>
          <w:rFonts w:ascii="Calibri Light" w:hAnsi="Calibri Light" w:cs="Calibri Light"/>
          <w:b w:val="0"/>
          <w:bCs/>
        </w:rPr>
      </w:pPr>
      <w:r w:rsidRPr="007543E3">
        <w:rPr>
          <w:rFonts w:ascii="Calibri Light" w:hAnsi="Calibri Light" w:cs="Calibri Light"/>
          <w:b w:val="0"/>
          <w:bCs/>
        </w:rPr>
        <w:t>Podatek VAT:</w:t>
      </w:r>
    </w:p>
    <w:p w14:paraId="4CC98E24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284" w:right="-23"/>
        <w:rPr>
          <w:rFonts w:ascii="Calibri Light" w:hAnsi="Calibri Light" w:cs="Calibri Light"/>
          <w:b w:val="0"/>
          <w:bCs/>
        </w:rPr>
      </w:pPr>
      <w:r w:rsidRPr="007543E3">
        <w:rPr>
          <w:rFonts w:ascii="Calibri Light" w:hAnsi="Calibri Light" w:cs="Calibri Light"/>
          <w:b w:val="0"/>
          <w:bCs/>
        </w:rPr>
        <w:t>W wysokości 8% ____________________ złotych (słownie: ___________________________________)</w:t>
      </w:r>
    </w:p>
    <w:p w14:paraId="6B5EEA7F" w14:textId="77777777" w:rsidR="0098342D" w:rsidRPr="007543E3" w:rsidRDefault="0098342D" w:rsidP="0098342D">
      <w:pPr>
        <w:pStyle w:val="Tekstpodstawowy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284" w:right="-23"/>
        <w:rPr>
          <w:rFonts w:ascii="Calibri Light" w:hAnsi="Calibri Light" w:cs="Calibri Light"/>
          <w:b w:val="0"/>
          <w:bCs/>
        </w:rPr>
      </w:pPr>
      <w:r w:rsidRPr="007543E3">
        <w:rPr>
          <w:rFonts w:ascii="Calibri Light" w:hAnsi="Calibri Light" w:cs="Calibri Light"/>
          <w:b w:val="0"/>
          <w:bCs/>
        </w:rPr>
        <w:t>W wysokości 23% ____________________ złotych (słownie: __________________________________)</w:t>
      </w:r>
    </w:p>
    <w:p w14:paraId="3356E7CC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suppressAutoHyphens/>
        <w:spacing w:before="135" w:after="120"/>
        <w:ind w:left="426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eastAsia="ArialMT" w:hAnsi="Calibri Light" w:cs="Calibri Light"/>
          <w:b/>
          <w:sz w:val="20"/>
          <w:szCs w:val="20"/>
        </w:rPr>
        <w:t>Udzielamy gwarancji:</w:t>
      </w:r>
    </w:p>
    <w:p w14:paraId="2807590C" w14:textId="77777777" w:rsidR="0098342D" w:rsidRPr="007543E3" w:rsidRDefault="0098342D" w:rsidP="0098342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/>
        <w:rPr>
          <w:rFonts w:ascii="Calibri Light" w:hAnsi="Calibri Light" w:cs="Calibri Light"/>
          <w:b/>
          <w:bCs/>
          <w:color w:val="000009"/>
          <w:sz w:val="20"/>
          <w:szCs w:val="20"/>
        </w:rPr>
      </w:pPr>
      <w:r w:rsidRPr="007543E3">
        <w:rPr>
          <w:rFonts w:ascii="Calibri Light" w:hAnsi="Calibri Light" w:cs="Calibri Light"/>
          <w:color w:val="000009"/>
          <w:sz w:val="20"/>
          <w:szCs w:val="20"/>
        </w:rPr>
        <w:t xml:space="preserve">Okres gwarancji jakości i rękojmi za wady liczony od dnia podpisania protokołu odbioru* </w:t>
      </w:r>
      <w:r w:rsidRPr="007543E3">
        <w:rPr>
          <w:rFonts w:ascii="Calibri Light" w:hAnsi="Calibri Light" w:cs="Calibri Light"/>
          <w:b/>
          <w:bCs/>
          <w:color w:val="00000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color w:val="000009"/>
          <w:sz w:val="20"/>
          <w:szCs w:val="20"/>
          <w:bdr w:val="single" w:sz="4" w:space="0" w:color="auto"/>
        </w:rPr>
        <w:t xml:space="preserve"> ……………. miesięcy</w:t>
      </w:r>
    </w:p>
    <w:p w14:paraId="3CEFF654" w14:textId="77777777" w:rsidR="0098342D" w:rsidRPr="007543E3" w:rsidRDefault="0098342D" w:rsidP="0098342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/>
        <w:rPr>
          <w:rFonts w:ascii="Calibri Light" w:hAnsi="Calibri Light" w:cs="Calibri Light"/>
          <w:i/>
          <w:iCs/>
          <w:sz w:val="20"/>
          <w:szCs w:val="20"/>
        </w:rPr>
      </w:pPr>
      <w:r w:rsidRPr="007543E3">
        <w:rPr>
          <w:rFonts w:ascii="Calibri Light" w:hAnsi="Calibri Light" w:cs="Calibri Light"/>
          <w:i/>
          <w:iCs/>
          <w:color w:val="000009"/>
          <w:sz w:val="20"/>
          <w:szCs w:val="20"/>
        </w:rPr>
        <w:t xml:space="preserve"> Uwaga! Kryterium oceny ofert (minimalny okres wynosi 48 miesięcy, maksymalny –60 miesięcy)</w:t>
      </w:r>
    </w:p>
    <w:p w14:paraId="5CC9CD9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że   zapoznaliśmy   się   ze   specyfikacją   warunków   zamówienia, i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nie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wnosimy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do</w:t>
      </w:r>
      <w:r w:rsidRPr="007543E3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niej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zastrzeżeń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oraz</w:t>
      </w:r>
      <w:r w:rsidRPr="007543E3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zdobyliśmy</w:t>
      </w:r>
      <w:r w:rsidRPr="007543E3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konieczne</w:t>
      </w:r>
      <w:r w:rsidRPr="007543E3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informacje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do</w:t>
      </w:r>
      <w:r w:rsidRPr="007543E3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przygotowania oferty.</w:t>
      </w:r>
    </w:p>
    <w:p w14:paraId="44E18C06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 (-y) *, że powyższa cena ryczałtowa brutto zawiera wszystkie koszty, jakie ponosi Zamawiający w przypadku wyboru niniejszej oferty</w:t>
      </w:r>
    </w:p>
    <w:p w14:paraId="1BC59E6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Cs/>
          <w:iCs/>
          <w:sz w:val="20"/>
          <w:szCs w:val="20"/>
        </w:rPr>
        <w:t>Oświadczam/y, że akceptuję/</w:t>
      </w:r>
      <w:proofErr w:type="spellStart"/>
      <w:r w:rsidRPr="007543E3">
        <w:rPr>
          <w:rFonts w:ascii="Calibri Light" w:hAnsi="Calibri Light" w:cs="Calibri Light"/>
          <w:bCs/>
          <w:iCs/>
          <w:sz w:val="20"/>
          <w:szCs w:val="20"/>
        </w:rPr>
        <w:t>emy</w:t>
      </w:r>
      <w:proofErr w:type="spellEnd"/>
      <w:r w:rsidRPr="007543E3">
        <w:rPr>
          <w:rFonts w:ascii="Calibri Light" w:hAnsi="Calibri Light" w:cs="Calibri Light"/>
          <w:bCs/>
          <w:iCs/>
          <w:sz w:val="20"/>
          <w:szCs w:val="20"/>
        </w:rPr>
        <w:t xml:space="preserve"> „Regulamin Platformy e-Zamówienia” zawierający wiążące Wykonawcę informacje związane z korzystaniem z Platformy e-zamówienia w szczególności opis sposobu składania/zmiany/wycofania oferty w niniejszym postępowaniu.</w:t>
      </w:r>
    </w:p>
    <w:p w14:paraId="075B395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Cs/>
          <w:sz w:val="20"/>
          <w:szCs w:val="20"/>
        </w:rPr>
        <w:t xml:space="preserve">Wadium zostało wniesione w formie </w:t>
      </w:r>
      <w:r w:rsidRPr="007543E3">
        <w:rPr>
          <w:rFonts w:ascii="Calibri Light" w:hAnsi="Calibri Light" w:cs="Calibri Light"/>
          <w:bCs/>
          <w:iCs/>
          <w:sz w:val="20"/>
          <w:szCs w:val="20"/>
        </w:rPr>
        <w:t>...........................................................................................................</w:t>
      </w:r>
    </w:p>
    <w:p w14:paraId="51B3FA4D" w14:textId="77777777" w:rsidR="0098342D" w:rsidRPr="007543E3" w:rsidRDefault="0098342D" w:rsidP="0098342D">
      <w:pPr>
        <w:widowControl w:val="0"/>
        <w:ind w:left="357"/>
        <w:jc w:val="both"/>
        <w:rPr>
          <w:rFonts w:ascii="Calibri Light" w:hAnsi="Calibri Light" w:cs="Calibri Light"/>
          <w:bCs/>
          <w:iCs/>
          <w:sz w:val="20"/>
          <w:szCs w:val="20"/>
        </w:rPr>
      </w:pPr>
      <w:r w:rsidRPr="007543E3">
        <w:rPr>
          <w:rFonts w:ascii="Calibri Light" w:hAnsi="Calibri Light" w:cs="Calibri Light"/>
          <w:bCs/>
          <w:iCs/>
          <w:sz w:val="20"/>
          <w:szCs w:val="20"/>
        </w:rPr>
        <w:t>Wadium należy zwrócić na nr konta: w banku: ……………………………………………………………</w:t>
      </w:r>
    </w:p>
    <w:p w14:paraId="00963631" w14:textId="77777777" w:rsidR="0098342D" w:rsidRPr="007543E3" w:rsidRDefault="0098342D" w:rsidP="0098342D">
      <w:pPr>
        <w:widowControl w:val="0"/>
        <w:ind w:left="357"/>
        <w:jc w:val="center"/>
        <w:rPr>
          <w:rFonts w:ascii="Calibri Light" w:hAnsi="Calibri Light" w:cs="Calibri Light"/>
          <w:bCs/>
          <w:i/>
          <w:iCs/>
          <w:sz w:val="16"/>
          <w:szCs w:val="16"/>
        </w:rPr>
      </w:pPr>
      <w:r w:rsidRPr="007543E3">
        <w:rPr>
          <w:rFonts w:ascii="Calibri Light" w:hAnsi="Calibri Light" w:cs="Calibri Light"/>
          <w:bCs/>
          <w:i/>
          <w:iCs/>
          <w:sz w:val="16"/>
          <w:szCs w:val="16"/>
        </w:rPr>
        <w:t xml:space="preserve">                                                                         (jeżeli dotyczy)</w:t>
      </w:r>
    </w:p>
    <w:p w14:paraId="1DA99D97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suppressAutoHyphens/>
        <w:spacing w:after="120"/>
        <w:ind w:left="426" w:hanging="426"/>
        <w:contextualSpacing w:val="0"/>
        <w:jc w:val="both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iCs/>
          <w:sz w:val="20"/>
          <w:szCs w:val="20"/>
        </w:rPr>
        <w:t xml:space="preserve">Składając niniejszą ofertę, zgodnie z art. 225 ust. 1 ustawy </w:t>
      </w:r>
      <w:proofErr w:type="spellStart"/>
      <w:r w:rsidRPr="007543E3">
        <w:rPr>
          <w:rFonts w:ascii="Calibri Light" w:hAnsi="Calibri Light" w:cs="Calibri Light"/>
          <w:i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iCs/>
          <w:sz w:val="20"/>
          <w:szCs w:val="20"/>
        </w:rPr>
        <w:t xml:space="preserve"> informuję, że wybór oferty</w:t>
      </w:r>
      <w:r w:rsidRPr="007543E3">
        <w:rPr>
          <w:rStyle w:val="Zakotwiczenieprzypisudolnego"/>
          <w:rFonts w:ascii="Calibri Light" w:hAnsi="Calibri Light" w:cs="Calibri Light"/>
          <w:iCs/>
          <w:sz w:val="20"/>
          <w:szCs w:val="20"/>
        </w:rPr>
        <w:footnoteReference w:id="1"/>
      </w:r>
      <w:r w:rsidRPr="007543E3">
        <w:rPr>
          <w:rFonts w:ascii="Calibri Light" w:hAnsi="Calibri Light" w:cs="Calibri Light"/>
          <w:iCs/>
          <w:sz w:val="20"/>
          <w:szCs w:val="20"/>
        </w:rPr>
        <w:t>:</w:t>
      </w:r>
    </w:p>
    <w:p w14:paraId="0F0F6EA5" w14:textId="77777777" w:rsidR="0098342D" w:rsidRPr="007543E3" w:rsidRDefault="0098342D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120"/>
        <w:jc w:val="both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43E3">
        <w:rPr>
          <w:rFonts w:ascii="Calibri Light" w:hAnsi="Calibri Light" w:cs="Calibri Light"/>
          <w:sz w:val="20"/>
          <w:szCs w:val="20"/>
        </w:rPr>
        <w:instrText>FORMCHECKBOX</w:instrText>
      </w:r>
      <w:r w:rsidRPr="007543E3">
        <w:rPr>
          <w:rFonts w:ascii="Calibri Light" w:hAnsi="Calibri Light" w:cs="Calibri Light"/>
          <w:sz w:val="20"/>
          <w:szCs w:val="20"/>
        </w:rPr>
      </w:r>
      <w:r w:rsidRPr="007543E3">
        <w:rPr>
          <w:rFonts w:ascii="Calibri Light" w:hAnsi="Calibri Light" w:cs="Calibri Light"/>
          <w:sz w:val="20"/>
          <w:szCs w:val="20"/>
        </w:rPr>
        <w:fldChar w:fldCharType="separate"/>
      </w:r>
      <w:bookmarkStart w:id="0" w:name="__Fieldmark__827_343933969"/>
      <w:bookmarkEnd w:id="0"/>
      <w:r w:rsidRPr="007543E3">
        <w:rPr>
          <w:rFonts w:ascii="Calibri Light" w:hAnsi="Calibri Light" w:cs="Calibri Light"/>
          <w:sz w:val="20"/>
          <w:szCs w:val="20"/>
        </w:rPr>
        <w:fldChar w:fldCharType="end"/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iCs/>
          <w:sz w:val="20"/>
          <w:szCs w:val="20"/>
        </w:rPr>
        <w:t xml:space="preserve">nie będzie </w:t>
      </w:r>
      <w:r w:rsidRPr="007543E3">
        <w:rPr>
          <w:rFonts w:ascii="Calibri Light" w:hAnsi="Calibri Light" w:cs="Calibri Light"/>
          <w:b/>
          <w:bCs/>
          <w:iCs/>
          <w:sz w:val="20"/>
          <w:szCs w:val="20"/>
        </w:rPr>
        <w:t>prowadzić</w:t>
      </w:r>
      <w:r w:rsidRPr="007543E3">
        <w:rPr>
          <w:rFonts w:ascii="Calibri Light" w:hAnsi="Calibri Light" w:cs="Calibri Light"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5E14652D" w14:textId="77777777" w:rsidR="0098342D" w:rsidRPr="007543E3" w:rsidRDefault="0098342D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120"/>
        <w:jc w:val="both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43E3">
        <w:rPr>
          <w:rFonts w:ascii="Calibri Light" w:hAnsi="Calibri Light" w:cs="Calibri Light"/>
          <w:sz w:val="20"/>
          <w:szCs w:val="20"/>
        </w:rPr>
        <w:instrText>FORMCHECKBOX</w:instrText>
      </w:r>
      <w:r w:rsidRPr="007543E3">
        <w:rPr>
          <w:rFonts w:ascii="Calibri Light" w:hAnsi="Calibri Light" w:cs="Calibri Light"/>
          <w:sz w:val="20"/>
          <w:szCs w:val="20"/>
        </w:rPr>
      </w:r>
      <w:r w:rsidRPr="007543E3">
        <w:rPr>
          <w:rFonts w:ascii="Calibri Light" w:hAnsi="Calibri Light" w:cs="Calibri Light"/>
          <w:sz w:val="20"/>
          <w:szCs w:val="20"/>
        </w:rPr>
        <w:fldChar w:fldCharType="separate"/>
      </w:r>
      <w:bookmarkStart w:id="1" w:name="__Fieldmark__834_343933969"/>
      <w:bookmarkEnd w:id="1"/>
      <w:r w:rsidRPr="007543E3">
        <w:rPr>
          <w:rFonts w:ascii="Calibri Light" w:hAnsi="Calibri Light" w:cs="Calibri Light"/>
          <w:sz w:val="20"/>
          <w:szCs w:val="20"/>
        </w:rPr>
        <w:fldChar w:fldCharType="end"/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iCs/>
          <w:sz w:val="20"/>
          <w:szCs w:val="20"/>
        </w:rPr>
        <w:t xml:space="preserve">będzie </w:t>
      </w:r>
      <w:r w:rsidRPr="007543E3">
        <w:rPr>
          <w:rFonts w:ascii="Calibri Light" w:hAnsi="Calibri Light" w:cs="Calibri Light"/>
          <w:b/>
          <w:bCs/>
          <w:iCs/>
          <w:sz w:val="20"/>
          <w:szCs w:val="20"/>
        </w:rPr>
        <w:t>prowadzić</w:t>
      </w:r>
      <w:r w:rsidRPr="007543E3">
        <w:rPr>
          <w:rFonts w:ascii="Calibri Light" w:hAnsi="Calibri Light" w:cs="Calibri Light"/>
          <w:iCs/>
          <w:sz w:val="20"/>
          <w:szCs w:val="20"/>
        </w:rPr>
        <w:t xml:space="preserve"> do prowadzić do powstania u Zamawiającego obowiązku podatkowego następujących towarów/usług:</w:t>
      </w:r>
    </w:p>
    <w:p w14:paraId="4F7A5E81" w14:textId="77777777" w:rsidR="0098342D" w:rsidRPr="007543E3" w:rsidRDefault="0098342D" w:rsidP="0098342D">
      <w:pPr>
        <w:widowControl w:val="0"/>
        <w:spacing w:after="120"/>
        <w:ind w:left="743"/>
        <w:jc w:val="both"/>
        <w:rPr>
          <w:rFonts w:ascii="Calibri Light" w:eastAsia="Times New Roman" w:hAnsi="Calibri Light" w:cs="Calibri Light"/>
          <w:bCs/>
          <w:sz w:val="22"/>
          <w:szCs w:val="22"/>
        </w:rPr>
      </w:pPr>
      <w:r w:rsidRPr="007543E3">
        <w:rPr>
          <w:rFonts w:ascii="Calibri Light" w:eastAsia="Times New Roman" w:hAnsi="Calibri Light" w:cs="Calibri Light"/>
          <w:bCs/>
          <w:sz w:val="22"/>
          <w:szCs w:val="22"/>
        </w:rPr>
        <w:t>…………………………………………………………… - …………………………………………………………..     zł netto</w:t>
      </w:r>
    </w:p>
    <w:p w14:paraId="24885348" w14:textId="77777777" w:rsidR="0098342D" w:rsidRPr="007543E3" w:rsidRDefault="0098342D" w:rsidP="0098342D">
      <w:pPr>
        <w:widowControl w:val="0"/>
        <w:tabs>
          <w:tab w:val="left" w:pos="885"/>
        </w:tabs>
        <w:spacing w:after="120"/>
        <w:ind w:left="641" w:hanging="284"/>
        <w:jc w:val="both"/>
        <w:rPr>
          <w:rFonts w:ascii="Calibri Light" w:eastAsia="Times New Roman" w:hAnsi="Calibri Light" w:cs="Calibri Light"/>
          <w:bCs/>
          <w:i/>
          <w:iCs/>
          <w:sz w:val="18"/>
          <w:szCs w:val="18"/>
        </w:rPr>
      </w:pPr>
      <w:r w:rsidRPr="007543E3">
        <w:rPr>
          <w:rFonts w:ascii="Calibri Light" w:eastAsia="Times New Roman" w:hAnsi="Calibri Light" w:cs="Calibri Light"/>
          <w:bCs/>
          <w:i/>
          <w:iCs/>
          <w:sz w:val="16"/>
          <w:szCs w:val="16"/>
        </w:rPr>
        <w:t xml:space="preserve">                             </w:t>
      </w:r>
      <w:r w:rsidRPr="007543E3">
        <w:rPr>
          <w:rFonts w:ascii="Calibri Light" w:eastAsia="Times New Roman" w:hAnsi="Calibri Light" w:cs="Calibri Light"/>
          <w:bCs/>
          <w:i/>
          <w:iCs/>
          <w:sz w:val="18"/>
          <w:szCs w:val="18"/>
        </w:rPr>
        <w:t>Nazwa towaru/usług                                                            wartość bez kwoty podatku VAT</w:t>
      </w:r>
    </w:p>
    <w:p w14:paraId="1CEFB186" w14:textId="77777777" w:rsidR="0098342D" w:rsidRPr="007543E3" w:rsidRDefault="0098342D" w:rsidP="0098342D">
      <w:pPr>
        <w:widowControl w:val="0"/>
        <w:tabs>
          <w:tab w:val="left" w:pos="426"/>
        </w:tabs>
        <w:spacing w:after="120"/>
        <w:ind w:left="426"/>
        <w:jc w:val="both"/>
        <w:rPr>
          <w:rFonts w:ascii="Calibri Light" w:eastAsia="Times New Roman" w:hAnsi="Calibri Light" w:cs="Calibri Light"/>
          <w:b/>
          <w:bCs/>
          <w:i/>
          <w:color w:val="000000"/>
          <w:sz w:val="20"/>
          <w:szCs w:val="20"/>
          <w:u w:val="single"/>
        </w:rPr>
      </w:pPr>
      <w:r w:rsidRPr="007543E3">
        <w:rPr>
          <w:rFonts w:ascii="Calibri Light" w:eastAsia="Times New Roman" w:hAnsi="Calibri Light" w:cs="Calibri Light"/>
          <w:i/>
          <w:sz w:val="20"/>
          <w:szCs w:val="20"/>
          <w:lang w:eastAsia="ar-SA"/>
        </w:rPr>
        <w:t xml:space="preserve">*Zgodnie z art. 225 ust. 2 ustawy </w:t>
      </w:r>
      <w:proofErr w:type="spellStart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ar-SA"/>
        </w:rPr>
        <w:t>Pzp</w:t>
      </w:r>
      <w:proofErr w:type="spellEnd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7543E3">
        <w:rPr>
          <w:rFonts w:ascii="Calibri Light" w:eastAsia="Times New Roman" w:hAnsi="Calibri Light" w:cs="Calibri Light"/>
          <w:i/>
          <w:color w:val="000000"/>
          <w:sz w:val="20"/>
          <w:szCs w:val="20"/>
        </w:rPr>
        <w:t xml:space="preserve"> </w:t>
      </w:r>
      <w:r w:rsidRPr="007543E3">
        <w:rPr>
          <w:rFonts w:ascii="Calibri Light" w:eastAsia="Times New Roman" w:hAnsi="Calibri Light" w:cs="Calibri Light"/>
          <w:b/>
          <w:bCs/>
          <w:i/>
          <w:color w:val="000000"/>
          <w:sz w:val="20"/>
          <w:szCs w:val="20"/>
          <w:u w:val="single"/>
        </w:rPr>
        <w:t xml:space="preserve">Należy zaznaczyć właściwe. Brak zaznaczenia będzie oznaczał, że wybór oferty Wykonawcy, nie będzie prowadził do powstania u Zamawiającego obowiązku podatkowego. </w:t>
      </w:r>
    </w:p>
    <w:p w14:paraId="327A1648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suppressAutoHyphens/>
        <w:spacing w:after="120"/>
        <w:ind w:left="426" w:hanging="426"/>
        <w:contextualSpacing w:val="0"/>
        <w:jc w:val="both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7543E3">
        <w:rPr>
          <w:rFonts w:ascii="Calibri Light" w:hAnsi="Calibri Light" w:cs="Calibri Light"/>
          <w:bCs/>
          <w:color w:val="000000" w:themeColor="text1"/>
          <w:sz w:val="20"/>
          <w:szCs w:val="20"/>
        </w:rPr>
        <w:t>Oświadczam, że wypełniłem obowiązki informacyjne przewidziane w art. 13 lub art. 14 RODO</w:t>
      </w:r>
      <w:r w:rsidRPr="007543E3">
        <w:rPr>
          <w:rStyle w:val="Zakotwiczenieprzypisudolnego"/>
          <w:rFonts w:ascii="Calibri Light" w:hAnsi="Calibri Light" w:cs="Calibri Light"/>
          <w:bCs/>
          <w:color w:val="000000" w:themeColor="text1"/>
          <w:sz w:val="20"/>
          <w:szCs w:val="20"/>
        </w:rPr>
        <w:footnoteReference w:id="2"/>
      </w:r>
      <w:r w:rsidRPr="007543E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wobec osób </w:t>
      </w:r>
      <w:r w:rsidRPr="007543E3">
        <w:rPr>
          <w:rFonts w:ascii="Calibri Light" w:hAnsi="Calibri Light" w:cs="Calibri Light"/>
          <w:bCs/>
          <w:color w:val="000000" w:themeColor="text1"/>
          <w:sz w:val="20"/>
          <w:szCs w:val="20"/>
        </w:rPr>
        <w:lastRenderedPageBreak/>
        <w:t>fizycznych, od których dane osobowe bezpośrednio lub pośrednio pozyskałem w celu ubiegania się o udzielenie zamówienia publicznego w niniejszym postępowaniu*</w:t>
      </w:r>
    </w:p>
    <w:p w14:paraId="10B58F44" w14:textId="77777777" w:rsidR="0098342D" w:rsidRPr="007543E3" w:rsidRDefault="0098342D" w:rsidP="0098342D">
      <w:pPr>
        <w:pStyle w:val="NormalnyWeb"/>
        <w:widowControl w:val="0"/>
        <w:spacing w:before="0" w:beforeAutospacing="0" w:after="120" w:afterAutospacing="0"/>
        <w:ind w:left="426"/>
        <w:rPr>
          <w:rFonts w:ascii="Calibri Light" w:hAnsi="Calibri Light" w:cs="Calibri Light"/>
          <w:i/>
          <w:color w:val="000000" w:themeColor="text1"/>
        </w:rPr>
      </w:pPr>
      <w:r w:rsidRPr="007543E3">
        <w:rPr>
          <w:rFonts w:ascii="Calibri Light" w:hAnsi="Calibri Light" w:cs="Calibri Light"/>
        </w:rPr>
        <w:tab/>
      </w:r>
      <w:r w:rsidRPr="007543E3">
        <w:rPr>
          <w:rFonts w:ascii="Calibri Light" w:hAnsi="Calibri Light" w:cs="Calibri Light"/>
          <w:b/>
          <w:i/>
          <w:color w:val="000000" w:themeColor="text1"/>
        </w:rPr>
        <w:t>*</w:t>
      </w:r>
      <w:r w:rsidRPr="007543E3">
        <w:rPr>
          <w:rFonts w:ascii="Calibri Light" w:hAnsi="Calibri Light" w:cs="Calibri Light"/>
          <w:i/>
          <w:color w:val="000000" w:themeColor="text1"/>
        </w:rPr>
        <w:t xml:space="preserve">W przypadku, gdy Wykonawca </w:t>
      </w:r>
      <w:r w:rsidRPr="007543E3">
        <w:rPr>
          <w:rFonts w:ascii="Calibri Light" w:hAnsi="Calibri Light" w:cs="Calibri Light"/>
          <w:i/>
          <w:color w:val="000000" w:themeColor="text1"/>
          <w:u w:val="single"/>
        </w:rPr>
        <w:t>nie przekazuje danych osobowych</w:t>
      </w:r>
      <w:r w:rsidRPr="007543E3">
        <w:rPr>
          <w:rFonts w:ascii="Calibri Light" w:hAnsi="Calibri Light" w:cs="Calibri Light"/>
          <w:i/>
          <w:color w:val="000000" w:themeColor="text1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45E5A4" w14:textId="77777777" w:rsidR="0098342D" w:rsidRPr="007543E3" w:rsidRDefault="0098342D">
      <w:pPr>
        <w:widowControl w:val="0"/>
        <w:numPr>
          <w:ilvl w:val="0"/>
          <w:numId w:val="19"/>
        </w:numPr>
        <w:suppressAutoHyphens/>
        <w:spacing w:after="120"/>
        <w:ind w:left="425" w:hanging="425"/>
        <w:jc w:val="both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iCs/>
          <w:sz w:val="20"/>
          <w:szCs w:val="20"/>
        </w:rPr>
        <w:t>Akceptuję proponowany przez Zamawiającego Projekt umowy, który zobowiązuję się podpisać w miejscu i terminie wskazanym przez Zamawiającego.</w:t>
      </w:r>
    </w:p>
    <w:p w14:paraId="3487986D" w14:textId="77777777" w:rsidR="0098342D" w:rsidRPr="007543E3" w:rsidRDefault="0098342D">
      <w:pPr>
        <w:widowControl w:val="0"/>
        <w:numPr>
          <w:ilvl w:val="0"/>
          <w:numId w:val="19"/>
        </w:numPr>
        <w:suppressAutoHyphens/>
        <w:spacing w:after="120"/>
        <w:ind w:left="425" w:hanging="425"/>
        <w:jc w:val="both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iCs/>
          <w:sz w:val="20"/>
          <w:szCs w:val="20"/>
        </w:rPr>
        <w:t xml:space="preserve">W przypadku wybrania mojej oferty, przed podpisaniem umowy wniosę zabezpieczenie należytego wykonania umowy w wysokości </w:t>
      </w:r>
      <w:r w:rsidRPr="007543E3">
        <w:rPr>
          <w:rFonts w:ascii="Calibri Light" w:hAnsi="Calibri Light" w:cs="Calibri Light"/>
          <w:iCs/>
          <w:color w:val="000000" w:themeColor="text1"/>
          <w:sz w:val="20"/>
          <w:szCs w:val="20"/>
        </w:rPr>
        <w:t>i na warunkach określonych w SWZ i Projekcie umowy.</w:t>
      </w:r>
    </w:p>
    <w:p w14:paraId="50EF4AE3" w14:textId="77777777" w:rsidR="0098342D" w:rsidRPr="007543E3" w:rsidRDefault="0098342D">
      <w:pPr>
        <w:widowControl w:val="0"/>
        <w:numPr>
          <w:ilvl w:val="0"/>
          <w:numId w:val="19"/>
        </w:numPr>
        <w:tabs>
          <w:tab w:val="left" w:pos="426"/>
          <w:tab w:val="left" w:pos="967"/>
        </w:tabs>
        <w:autoSpaceDE w:val="0"/>
        <w:autoSpaceDN w:val="0"/>
        <w:spacing w:after="120"/>
        <w:ind w:left="425" w:right="3" w:hanging="425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iCs/>
          <w:sz w:val="20"/>
          <w:szCs w:val="20"/>
        </w:rPr>
        <w:t>Osobami uprawnionymi do merytorycznej współpracy i koordynacji w wykonywaniu zadania ze strony Wykonawcy są: ………………………………………………………………………………, nr telefonu ……………</w:t>
      </w:r>
      <w:proofErr w:type="gramStart"/>
      <w:r w:rsidRPr="007543E3">
        <w:rPr>
          <w:rFonts w:ascii="Calibri Light" w:hAnsi="Calibri Light" w:cs="Calibri Light"/>
          <w:iCs/>
          <w:sz w:val="20"/>
          <w:szCs w:val="20"/>
        </w:rPr>
        <w:t>…….</w:t>
      </w:r>
      <w:proofErr w:type="gramEnd"/>
      <w:r w:rsidRPr="007543E3">
        <w:rPr>
          <w:rFonts w:ascii="Calibri Light" w:hAnsi="Calibri Light" w:cs="Calibri Light"/>
          <w:iCs/>
          <w:sz w:val="20"/>
          <w:szCs w:val="20"/>
        </w:rPr>
        <w:t>……………</w:t>
      </w:r>
      <w:proofErr w:type="gramStart"/>
      <w:r w:rsidRPr="007543E3">
        <w:rPr>
          <w:rFonts w:ascii="Calibri Light" w:hAnsi="Calibri Light" w:cs="Calibri Light"/>
          <w:iCs/>
          <w:sz w:val="20"/>
          <w:szCs w:val="20"/>
        </w:rPr>
        <w:t xml:space="preserve">…,   </w:t>
      </w:r>
      <w:proofErr w:type="gramEnd"/>
      <w:r w:rsidRPr="007543E3">
        <w:rPr>
          <w:rFonts w:ascii="Calibri Light" w:hAnsi="Calibri Light" w:cs="Calibri Light"/>
          <w:iCs/>
          <w:sz w:val="20"/>
          <w:szCs w:val="20"/>
        </w:rPr>
        <w:t xml:space="preserve"> e-mail: …………………………</w:t>
      </w:r>
      <w:proofErr w:type="gramStart"/>
      <w:r w:rsidRPr="007543E3">
        <w:rPr>
          <w:rFonts w:ascii="Calibri Light" w:hAnsi="Calibri Light" w:cs="Calibri Light"/>
          <w:iCs/>
          <w:sz w:val="20"/>
          <w:szCs w:val="20"/>
        </w:rPr>
        <w:t>…….</w:t>
      </w:r>
      <w:proofErr w:type="gramEnd"/>
      <w:r w:rsidRPr="007543E3">
        <w:rPr>
          <w:rFonts w:ascii="Calibri Light" w:hAnsi="Calibri Light" w:cs="Calibri Light"/>
          <w:iCs/>
          <w:sz w:val="20"/>
          <w:szCs w:val="20"/>
        </w:rPr>
        <w:t>.…………………………</w:t>
      </w:r>
    </w:p>
    <w:p w14:paraId="0718D6A3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Posiadam(-y) * uprawnienia do realizacji przedmiotowego zamówienia zgodnie z obowiązującymi</w:t>
      </w:r>
      <w:r w:rsidRPr="007543E3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przepisami.</w:t>
      </w:r>
    </w:p>
    <w:p w14:paraId="5EEEDB78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Gwarantuję(-my) * wykonanie całości niniejszego zamówienia, zgodnie z treścią: SWZ, wyjaśnieniami do SWZ oraz jej</w:t>
      </w:r>
      <w:r w:rsidRPr="007543E3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zmianami.</w:t>
      </w:r>
    </w:p>
    <w:p w14:paraId="0C666389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że uważamy się za związanych niniejszą ofertą przez czas wskazany w specyfikacji warunków</w:t>
      </w:r>
      <w:r w:rsidRPr="007543E3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zamówienia.</w:t>
      </w:r>
    </w:p>
    <w:p w14:paraId="4F05498C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że akceptujemy warunki płatności określone przez Zamawiającego w projektowanych postanowieniach umowy stanowiących załącznik do specyfikacji warunków zamówienia.</w:t>
      </w:r>
    </w:p>
    <w:p w14:paraId="18E36457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że niniejsza oferta w pełni spełnia wymagania zawarte w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SWZ.</w:t>
      </w:r>
    </w:p>
    <w:p w14:paraId="668D2755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W przypadku uznania naszej oferty za najkorzystniejszą, oświadczam, że: Przedmiot zamówienia wykonamy w terminie ………………………………………… </w:t>
      </w:r>
      <w:r w:rsidRPr="007543E3">
        <w:rPr>
          <w:rFonts w:ascii="Calibri Light" w:hAnsi="Calibri Light" w:cs="Calibri Light"/>
          <w:sz w:val="16"/>
          <w:szCs w:val="16"/>
        </w:rPr>
        <w:t xml:space="preserve"> (należy podać oferowany termin wykonania przedmiotu od dnia podpisania umowy)</w:t>
      </w:r>
    </w:p>
    <w:p w14:paraId="502ADDE4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Wniosę/wniesiemy* zabezpieczenie należytego wykonania umowy w wysokości </w:t>
      </w:r>
      <w:r w:rsidRPr="007543E3">
        <w:rPr>
          <w:rFonts w:ascii="Calibri Light" w:hAnsi="Calibri Light" w:cs="Calibri Light"/>
          <w:b/>
          <w:sz w:val="20"/>
          <w:szCs w:val="20"/>
        </w:rPr>
        <w:t>5% ceny</w:t>
      </w:r>
      <w:r w:rsidRPr="007543E3">
        <w:rPr>
          <w:rFonts w:ascii="Calibri Light" w:hAnsi="Calibri Light" w:cs="Calibri Light"/>
          <w:sz w:val="20"/>
          <w:szCs w:val="20"/>
        </w:rPr>
        <w:t xml:space="preserve"> ryczałtowej brutto;</w:t>
      </w:r>
    </w:p>
    <w:p w14:paraId="178F50E4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967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  że   materiały   i   wyroby   budowlane, które   zostaną   wykorzystane do wykonania przedmiotu zamówienia posiadają odpowiednie dopuszczenia do stosowania w</w:t>
      </w:r>
      <w:r w:rsidRPr="007543E3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budownictwie.</w:t>
      </w:r>
    </w:p>
    <w:p w14:paraId="701F053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before="135" w:after="120"/>
        <w:ind w:left="391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Do wyliczenia ceny ofertowej zastosowano następujące ceny i</w:t>
      </w:r>
      <w:r w:rsidRPr="007543E3">
        <w:rPr>
          <w:rFonts w:ascii="Calibri Light" w:hAnsi="Calibri Light" w:cs="Calibri Light"/>
          <w:spacing w:val="-23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 xml:space="preserve">wskaźniki: 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>Cena</w:t>
      </w:r>
      <w:r w:rsidRPr="007543E3">
        <w:rPr>
          <w:rFonts w:ascii="Calibri Light" w:hAnsi="Calibri Light" w:cs="Calibri Light"/>
          <w:b/>
          <w:bCs/>
          <w:spacing w:val="-2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>1 roboczogodziny: ………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ab/>
        <w:t>zł</w:t>
      </w:r>
      <w:r w:rsidRPr="007543E3">
        <w:rPr>
          <w:rFonts w:ascii="Calibri Light" w:hAnsi="Calibri Light" w:cs="Calibri Light"/>
          <w:sz w:val="20"/>
          <w:szCs w:val="20"/>
        </w:rPr>
        <w:t>,</w:t>
      </w:r>
    </w:p>
    <w:p w14:paraId="7118906E" w14:textId="77777777" w:rsidR="0098342D" w:rsidRPr="007543E3" w:rsidRDefault="0098342D" w:rsidP="0098342D">
      <w:pPr>
        <w:pStyle w:val="Tekstpodstawowy"/>
        <w:tabs>
          <w:tab w:val="left" w:leader="dot" w:pos="2948"/>
        </w:tabs>
        <w:spacing w:after="120"/>
        <w:ind w:left="360" w:right="3"/>
        <w:rPr>
          <w:rFonts w:ascii="Calibri Light" w:hAnsi="Calibri Light" w:cs="Calibri Light"/>
        </w:rPr>
        <w:sectPr w:rsidR="0098342D" w:rsidRPr="007543E3" w:rsidSect="0098342D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669D0A8" w14:textId="77777777" w:rsidR="0098342D" w:rsidRPr="007543E3" w:rsidRDefault="0098342D" w:rsidP="0098342D">
      <w:pPr>
        <w:pStyle w:val="Tekstpodstawowy"/>
        <w:tabs>
          <w:tab w:val="left" w:leader="dot" w:pos="2948"/>
        </w:tabs>
        <w:spacing w:after="120"/>
        <w:ind w:left="360" w:right="3"/>
        <w:rPr>
          <w:rFonts w:ascii="Calibri Light" w:hAnsi="Calibri Light" w:cs="Calibri Light"/>
        </w:rPr>
      </w:pPr>
      <w:proofErr w:type="spellStart"/>
      <w:r w:rsidRPr="007543E3">
        <w:rPr>
          <w:rFonts w:ascii="Calibri Light" w:hAnsi="Calibri Light" w:cs="Calibri Light"/>
        </w:rPr>
        <w:t>Kp</w:t>
      </w:r>
      <w:proofErr w:type="spellEnd"/>
      <w:r w:rsidRPr="007543E3">
        <w:rPr>
          <w:rFonts w:ascii="Calibri Light" w:hAnsi="Calibri Light" w:cs="Calibri Light"/>
          <w:spacing w:val="-2"/>
        </w:rPr>
        <w:t xml:space="preserve"> </w:t>
      </w:r>
      <w:r w:rsidRPr="007543E3">
        <w:rPr>
          <w:rFonts w:ascii="Calibri Light" w:hAnsi="Calibri Light" w:cs="Calibri Light"/>
        </w:rPr>
        <w:t>=…………% od</w:t>
      </w:r>
      <w:r w:rsidRPr="007543E3">
        <w:rPr>
          <w:rFonts w:ascii="Calibri Light" w:hAnsi="Calibri Light" w:cs="Calibri Light"/>
          <w:spacing w:val="-1"/>
        </w:rPr>
        <w:t xml:space="preserve"> </w:t>
      </w:r>
      <w:r w:rsidRPr="007543E3">
        <w:rPr>
          <w:rFonts w:ascii="Calibri Light" w:hAnsi="Calibri Light" w:cs="Calibri Light"/>
        </w:rPr>
        <w:t xml:space="preserve">R+S   </w:t>
      </w:r>
    </w:p>
    <w:p w14:paraId="3476B13F" w14:textId="77777777" w:rsidR="0098342D" w:rsidRPr="007543E3" w:rsidRDefault="0098342D" w:rsidP="0098342D">
      <w:pPr>
        <w:pStyle w:val="Tekstpodstawowy"/>
        <w:tabs>
          <w:tab w:val="left" w:leader="dot" w:pos="2866"/>
        </w:tabs>
        <w:spacing w:after="120"/>
        <w:ind w:left="360" w:right="3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 xml:space="preserve">Z = ……………% od </w:t>
      </w:r>
      <w:proofErr w:type="spellStart"/>
      <w:r w:rsidRPr="007543E3">
        <w:rPr>
          <w:rFonts w:ascii="Calibri Light" w:hAnsi="Calibri Light" w:cs="Calibri Light"/>
        </w:rPr>
        <w:t>R+S+Kp</w:t>
      </w:r>
      <w:proofErr w:type="spellEnd"/>
    </w:p>
    <w:p w14:paraId="487A8D29" w14:textId="77777777" w:rsidR="0098342D" w:rsidRPr="007543E3" w:rsidRDefault="0098342D" w:rsidP="0098342D">
      <w:pPr>
        <w:pStyle w:val="Tekstpodstawowy"/>
        <w:tabs>
          <w:tab w:val="left" w:leader="dot" w:pos="2878"/>
        </w:tabs>
        <w:spacing w:after="120"/>
        <w:ind w:left="360" w:right="3"/>
        <w:rPr>
          <w:rFonts w:ascii="Calibri Light" w:hAnsi="Calibri Light" w:cs="Calibri Light"/>
        </w:rPr>
      </w:pPr>
      <w:proofErr w:type="spellStart"/>
      <w:r w:rsidRPr="007543E3">
        <w:rPr>
          <w:rFonts w:ascii="Calibri Light" w:hAnsi="Calibri Light" w:cs="Calibri Light"/>
        </w:rPr>
        <w:t>Kz</w:t>
      </w:r>
      <w:proofErr w:type="spellEnd"/>
      <w:r w:rsidRPr="007543E3">
        <w:rPr>
          <w:rFonts w:ascii="Calibri Light" w:hAnsi="Calibri Light" w:cs="Calibri Light"/>
          <w:spacing w:val="-3"/>
        </w:rPr>
        <w:t xml:space="preserve"> </w:t>
      </w:r>
      <w:r w:rsidRPr="007543E3">
        <w:rPr>
          <w:rFonts w:ascii="Calibri Light" w:hAnsi="Calibri Light" w:cs="Calibri Light"/>
        </w:rPr>
        <w:t>= ……………% od</w:t>
      </w:r>
      <w:r w:rsidRPr="007543E3">
        <w:rPr>
          <w:rFonts w:ascii="Calibri Light" w:hAnsi="Calibri Light" w:cs="Calibri Light"/>
          <w:spacing w:val="1"/>
        </w:rPr>
        <w:t xml:space="preserve"> </w:t>
      </w:r>
      <w:r w:rsidRPr="007543E3">
        <w:rPr>
          <w:rFonts w:ascii="Calibri Light" w:hAnsi="Calibri Light" w:cs="Calibri Light"/>
        </w:rPr>
        <w:t>M</w:t>
      </w:r>
    </w:p>
    <w:p w14:paraId="20863E7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  <w:sectPr w:rsidR="0098342D" w:rsidRPr="007543E3" w:rsidSect="0098342D">
          <w:type w:val="continuous"/>
          <w:pgSz w:w="11906" w:h="16838"/>
          <w:pgMar w:top="1134" w:right="1134" w:bottom="1134" w:left="1134" w:header="709" w:footer="709" w:gutter="0"/>
          <w:cols w:num="3" w:space="709"/>
          <w:docGrid w:linePitch="360"/>
        </w:sectPr>
      </w:pPr>
    </w:p>
    <w:p w14:paraId="5917AD54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Składam(-y) * niniejszą ofertę [we własnym imieniu] / [jako Wykonawcy wspólnie ubiegający się o udzielenie zamówienia]</w:t>
      </w:r>
      <w:r w:rsidRPr="007543E3">
        <w:rPr>
          <w:rFonts w:ascii="Calibri Light" w:hAnsi="Calibri Light" w:cs="Calibri Light"/>
          <w:sz w:val="20"/>
          <w:szCs w:val="20"/>
          <w:vertAlign w:val="superscript"/>
        </w:rPr>
        <w:t xml:space="preserve"> *</w:t>
      </w:r>
      <w:r w:rsidRPr="007543E3">
        <w:rPr>
          <w:rFonts w:ascii="Calibri Light" w:hAnsi="Calibri Light" w:cs="Calibri Light"/>
          <w:sz w:val="20"/>
          <w:szCs w:val="20"/>
        </w:rPr>
        <w:t>. Składając niniejszą ofertę jako Wykonawcy wspólnie ubiegający się o udzielenie zamówienia, ponadto oświadczamy, iż będziemy odpowiadać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solidarnie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</w:t>
      </w:r>
      <w:r w:rsidRPr="007543E3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realizację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niniejszego</w:t>
      </w:r>
      <w:r w:rsidRPr="007543E3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zamówienia,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oraz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że</w:t>
      </w:r>
      <w:r w:rsidRPr="007543E3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Pełnomocnik</w:t>
      </w:r>
      <w:r w:rsidRPr="007543E3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zostanie upoważniony do zaciągania zobowiązań i otrzymywania instrukcji na rzecz i w imieniu każdego z nas] *.</w:t>
      </w:r>
    </w:p>
    <w:p w14:paraId="7C6155A4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Nie uczestniczę(-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ymy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) * jako Wykonawca w jakiejkolwiek innej ofercie złożonej w celu udzielenia niniejszego</w:t>
      </w:r>
      <w:r w:rsidRPr="007543E3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zamówienia.</w:t>
      </w:r>
    </w:p>
    <w:p w14:paraId="3D1F6486" w14:textId="77777777" w:rsidR="0098342D" w:rsidRPr="009E7206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  <w:tab w:val="left" w:pos="899"/>
        </w:tabs>
        <w:suppressAutoHyphens/>
        <w:autoSpaceDE w:val="0"/>
        <w:autoSpaceDN w:val="0"/>
        <w:spacing w:after="120"/>
        <w:ind w:left="426" w:right="3" w:hanging="426"/>
        <w:contextualSpacing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Na podstawie art. 18 ust. 3 ustawy z dnia 11 września 2019 r. - Prawo zamówień publicznych (</w:t>
      </w:r>
      <w:r w:rsidRPr="009E7206">
        <w:rPr>
          <w:rFonts w:ascii="Calibri Light" w:hAnsi="Calibri Light" w:cs="Calibri Light"/>
          <w:sz w:val="20"/>
          <w:szCs w:val="20"/>
          <w:lang w:eastAsia="ar-SA"/>
        </w:rPr>
        <w:t xml:space="preserve">Dz.U.2026.793 </w:t>
      </w:r>
      <w:proofErr w:type="spellStart"/>
      <w:r w:rsidRPr="009E7206">
        <w:rPr>
          <w:rFonts w:ascii="Calibri Light" w:hAnsi="Calibri Light" w:cs="Calibri Light"/>
          <w:sz w:val="20"/>
          <w:szCs w:val="20"/>
          <w:lang w:eastAsia="ar-SA"/>
        </w:rPr>
        <w:t>t.j</w:t>
      </w:r>
      <w:proofErr w:type="spellEnd"/>
      <w:r w:rsidRPr="009E7206">
        <w:rPr>
          <w:rFonts w:ascii="Calibri Light" w:hAnsi="Calibri Light" w:cs="Calibri Light"/>
          <w:sz w:val="20"/>
          <w:szCs w:val="20"/>
          <w:lang w:eastAsia="ar-SA"/>
        </w:rPr>
        <w:t>.</w:t>
      </w:r>
      <w:r w:rsidRPr="009E7206">
        <w:rPr>
          <w:rFonts w:ascii="Calibri Light" w:hAnsi="Calibri Light" w:cs="Calibri Light"/>
          <w:sz w:val="20"/>
          <w:szCs w:val="20"/>
        </w:rPr>
        <w:t>)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9E7206">
        <w:rPr>
          <w:rFonts w:ascii="Calibri Light" w:hAnsi="Calibri Light" w:cs="Calibri Light"/>
          <w:sz w:val="20"/>
          <w:szCs w:val="20"/>
        </w:rPr>
        <w:t>oświadczam(-y) *, że wskazane poniżej informacje zawarte w ofercie stanowią tajemnicę przedsiębiorstwa w rozumieniu przepisów o zwalczaniu nieuczciwej konkurencji i w związku z niniejszym nie mogą być one</w:t>
      </w:r>
      <w:r w:rsidRPr="009E7206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9E7206">
        <w:rPr>
          <w:rFonts w:ascii="Calibri Light" w:hAnsi="Calibri Light" w:cs="Calibri Light"/>
          <w:sz w:val="20"/>
          <w:szCs w:val="20"/>
        </w:rPr>
        <w:t>udostępniane</w:t>
      </w:r>
      <w:r w:rsidRPr="009E7206">
        <w:rPr>
          <w:rFonts w:ascii="Calibri Light" w:hAnsi="Calibri Light" w:cs="Calibri Light"/>
          <w:sz w:val="20"/>
          <w:szCs w:val="20"/>
          <w:vertAlign w:val="superscript"/>
        </w:rPr>
        <w:t>*</w:t>
      </w:r>
      <w:r w:rsidRPr="009E7206">
        <w:rPr>
          <w:rFonts w:ascii="Calibri Light" w:hAnsi="Calibri Light" w:cs="Calibri Light"/>
          <w:sz w:val="20"/>
          <w:szCs w:val="20"/>
        </w:rPr>
        <w:t xml:space="preserve">: </w:t>
      </w:r>
      <w:r w:rsidRPr="009E7206">
        <w:rPr>
          <w:rFonts w:ascii="Calibri Light" w:hAnsi="Calibri Light" w:cs="Calibri Light"/>
          <w:bCs/>
          <w:sz w:val="20"/>
        </w:rPr>
        <w:t xml:space="preserve">  …………………………………………………………</w:t>
      </w:r>
    </w:p>
    <w:p w14:paraId="78602A8A" w14:textId="77777777" w:rsidR="0098342D" w:rsidRPr="007543E3" w:rsidRDefault="0098342D" w:rsidP="0098342D">
      <w:pPr>
        <w:spacing w:after="120"/>
        <w:ind w:right="3"/>
        <w:jc w:val="both"/>
        <w:rPr>
          <w:rFonts w:ascii="Calibri Light" w:hAnsi="Calibri Light" w:cs="Calibri Light"/>
          <w:iCs/>
          <w:sz w:val="16"/>
          <w:szCs w:val="16"/>
        </w:rPr>
      </w:pPr>
      <w:r w:rsidRPr="007543E3">
        <w:rPr>
          <w:rFonts w:ascii="Calibri Light" w:hAnsi="Calibri Light" w:cs="Calibri Light"/>
          <w:iCs/>
          <w:position w:val="6"/>
          <w:sz w:val="16"/>
          <w:szCs w:val="16"/>
        </w:rPr>
        <w:t>*</w:t>
      </w:r>
      <w:r w:rsidRPr="007543E3">
        <w:rPr>
          <w:rFonts w:ascii="Calibri Light" w:hAnsi="Calibri Light" w:cs="Calibri Light"/>
          <w:iCs/>
          <w:sz w:val="16"/>
          <w:szCs w:val="16"/>
        </w:rPr>
        <w:t>Jeżeli Wykonawca zastrzegł, że określone informacje nie mogą być udostępniane, zobowiązany jest wykazać Zamawiającemu, iż zastrzeżone informacje stanowią tajemnicę przedsiębiorstwa.</w:t>
      </w:r>
    </w:p>
    <w:p w14:paraId="1C4CE360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6" w:right="3" w:hanging="426"/>
        <w:contextualSpacing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Oświadczam(-y) *, że zamierzamy zrealizować</w:t>
      </w:r>
      <w:r w:rsidRPr="007543E3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zamówienie:</w:t>
      </w:r>
    </w:p>
    <w:p w14:paraId="4CBB9B70" w14:textId="77777777" w:rsidR="0098342D" w:rsidRPr="007543E3" w:rsidRDefault="0098342D">
      <w:pPr>
        <w:pStyle w:val="Akapitzlist"/>
        <w:widowControl w:val="0"/>
        <w:numPr>
          <w:ilvl w:val="1"/>
          <w:numId w:val="18"/>
        </w:numPr>
        <w:tabs>
          <w:tab w:val="left" w:pos="851"/>
        </w:tabs>
        <w:autoSpaceDE w:val="0"/>
        <w:autoSpaceDN w:val="0"/>
        <w:spacing w:after="120"/>
        <w:ind w:left="1328" w:right="3" w:hanging="890"/>
        <w:contextualSpacing w:val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osobiście*, b) przy udziale</w:t>
      </w:r>
      <w:r w:rsidRPr="007543E3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podwykonawcy/ów*:</w:t>
      </w: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5"/>
        <w:gridCol w:w="2475"/>
        <w:gridCol w:w="2475"/>
        <w:gridCol w:w="2475"/>
      </w:tblGrid>
      <w:tr w:rsidR="0098342D" w:rsidRPr="007543E3" w14:paraId="45DAA54A" w14:textId="77777777" w:rsidTr="00E67239">
        <w:trPr>
          <w:trHeight w:val="1468"/>
          <w:jc w:val="center"/>
        </w:trPr>
        <w:tc>
          <w:tcPr>
            <w:tcW w:w="2475" w:type="dxa"/>
            <w:vAlign w:val="center"/>
          </w:tcPr>
          <w:p w14:paraId="5446EF0E" w14:textId="77777777" w:rsidR="0098342D" w:rsidRPr="007543E3" w:rsidRDefault="0098342D" w:rsidP="00E67239">
            <w:pPr>
              <w:pStyle w:val="TableParagraph"/>
              <w:ind w:left="110" w:right="6" w:hanging="1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Części zamówienia, </w:t>
            </w:r>
          </w:p>
          <w:p w14:paraId="404DBDFC" w14:textId="77777777" w:rsidR="0098342D" w:rsidRPr="007543E3" w:rsidRDefault="0098342D" w:rsidP="00E67239">
            <w:pPr>
              <w:pStyle w:val="TableParagraph"/>
              <w:ind w:left="110" w:right="6" w:hanging="1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(zakres robót objętych przedmiotem</w:t>
            </w:r>
            <w:r w:rsidRPr="007543E3">
              <w:rPr>
                <w:rFonts w:ascii="Calibri Light" w:hAnsi="Calibri Light" w:cs="Calibri Light"/>
                <w:bCs/>
                <w:spacing w:val="-21"/>
                <w:sz w:val="18"/>
                <w:szCs w:val="18"/>
              </w:rPr>
              <w:t xml:space="preserve"> </w:t>
            </w: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zamówienia), </w:t>
            </w:r>
          </w:p>
          <w:p w14:paraId="017E347B" w14:textId="77777777" w:rsidR="0098342D" w:rsidRPr="007543E3" w:rsidRDefault="0098342D" w:rsidP="00E67239">
            <w:pPr>
              <w:pStyle w:val="TableParagraph"/>
              <w:ind w:left="110" w:right="6" w:hanging="1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których wykonanie Wykonawca zamierza powierzyć</w:t>
            </w:r>
            <w:r w:rsidRPr="007543E3">
              <w:rPr>
                <w:rFonts w:ascii="Calibri Light" w:hAnsi="Calibri Light" w:cs="Calibri Light"/>
                <w:bCs/>
                <w:spacing w:val="-28"/>
                <w:sz w:val="18"/>
                <w:szCs w:val="18"/>
              </w:rPr>
              <w:t xml:space="preserve"> </w:t>
            </w: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podwykonawcy/ podwykonawcom</w:t>
            </w:r>
          </w:p>
        </w:tc>
        <w:tc>
          <w:tcPr>
            <w:tcW w:w="2475" w:type="dxa"/>
            <w:vAlign w:val="center"/>
          </w:tcPr>
          <w:p w14:paraId="61B0148B" w14:textId="77777777" w:rsidR="0098342D" w:rsidRPr="007543E3" w:rsidRDefault="0098342D" w:rsidP="00E67239">
            <w:pPr>
              <w:pStyle w:val="TableParagraph"/>
              <w:ind w:left="120" w:right="6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Procentowy udział lub wartość części zamówienia, jaka</w:t>
            </w:r>
            <w:r w:rsidRPr="007543E3">
              <w:rPr>
                <w:rFonts w:ascii="Calibri Light" w:hAnsi="Calibri Light" w:cs="Calibri Light"/>
                <w:bCs/>
                <w:spacing w:val="-7"/>
                <w:sz w:val="18"/>
                <w:szCs w:val="18"/>
              </w:rPr>
              <w:t xml:space="preserve"> </w:t>
            </w: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zostanie powierzona podwykonawcy/ podwykonawcom</w:t>
            </w:r>
          </w:p>
          <w:p w14:paraId="3B110BBD" w14:textId="77777777" w:rsidR="0098342D" w:rsidRPr="007543E3" w:rsidRDefault="0098342D" w:rsidP="00E67239">
            <w:pPr>
              <w:pStyle w:val="TableParagraph"/>
              <w:ind w:left="115" w:right="6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(o ile jest</w:t>
            </w:r>
            <w:r w:rsidRPr="007543E3">
              <w:rPr>
                <w:rFonts w:ascii="Calibri Light" w:hAnsi="Calibri Light" w:cs="Calibri Light"/>
                <w:bCs/>
                <w:spacing w:val="-11"/>
                <w:sz w:val="18"/>
                <w:szCs w:val="18"/>
              </w:rPr>
              <w:t xml:space="preserve"> </w:t>
            </w: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znana) **</w:t>
            </w:r>
          </w:p>
        </w:tc>
        <w:tc>
          <w:tcPr>
            <w:tcW w:w="2475" w:type="dxa"/>
            <w:vAlign w:val="center"/>
          </w:tcPr>
          <w:p w14:paraId="17FC1E8A" w14:textId="77777777" w:rsidR="0098342D" w:rsidRPr="007543E3" w:rsidRDefault="0098342D" w:rsidP="00E67239">
            <w:pPr>
              <w:pStyle w:val="TableParagraph"/>
              <w:ind w:right="6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Nazwa (firma) podwykonawcy</w:t>
            </w:r>
          </w:p>
        </w:tc>
        <w:tc>
          <w:tcPr>
            <w:tcW w:w="2475" w:type="dxa"/>
            <w:vAlign w:val="center"/>
          </w:tcPr>
          <w:p w14:paraId="3E2C558C" w14:textId="77777777" w:rsidR="0098342D" w:rsidRPr="007543E3" w:rsidRDefault="0098342D" w:rsidP="00E67239">
            <w:pPr>
              <w:pStyle w:val="TableParagraph"/>
              <w:ind w:left="109" w:right="6" w:hanging="1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Czy podwykonawca jest podmiotem, na którego zasoby powołuje się Wykonawca na zasadach art. 118 </w:t>
            </w:r>
            <w:r w:rsidRPr="007543E3">
              <w:rPr>
                <w:rFonts w:ascii="Calibri Light" w:hAnsi="Calibri Light" w:cs="Calibri Light"/>
                <w:bCs/>
                <w:spacing w:val="-4"/>
                <w:sz w:val="18"/>
                <w:szCs w:val="18"/>
              </w:rPr>
              <w:t>ust.3</w:t>
            </w:r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 ustawy </w:t>
            </w:r>
            <w:proofErr w:type="spellStart"/>
            <w:r w:rsidRPr="007543E3">
              <w:rPr>
                <w:rFonts w:ascii="Calibri Light" w:hAnsi="Calibri Light" w:cs="Calibri Light"/>
                <w:bCs/>
                <w:sz w:val="18"/>
                <w:szCs w:val="18"/>
              </w:rPr>
              <w:t>Pzp</w:t>
            </w:r>
            <w:proofErr w:type="spellEnd"/>
          </w:p>
        </w:tc>
      </w:tr>
      <w:tr w:rsidR="0098342D" w:rsidRPr="007543E3" w14:paraId="060136FF" w14:textId="77777777" w:rsidTr="00E67239">
        <w:trPr>
          <w:trHeight w:val="20"/>
          <w:jc w:val="center"/>
        </w:trPr>
        <w:tc>
          <w:tcPr>
            <w:tcW w:w="2475" w:type="dxa"/>
            <w:vAlign w:val="center"/>
          </w:tcPr>
          <w:p w14:paraId="7003E205" w14:textId="77777777" w:rsidR="0098342D" w:rsidRPr="007543E3" w:rsidRDefault="0098342D" w:rsidP="00E67239">
            <w:pPr>
              <w:pStyle w:val="TableParagraph"/>
              <w:ind w:right="6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6002C75C" w14:textId="77777777" w:rsidR="0098342D" w:rsidRPr="007543E3" w:rsidRDefault="0098342D" w:rsidP="00E67239">
            <w:pPr>
              <w:pStyle w:val="TableParagraph"/>
              <w:ind w:right="6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65A703D7" w14:textId="77777777" w:rsidR="0098342D" w:rsidRPr="007543E3" w:rsidRDefault="0098342D" w:rsidP="00E67239">
            <w:pPr>
              <w:pStyle w:val="TableParagraph"/>
              <w:ind w:right="6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534B2CC4" w14:textId="77777777" w:rsidR="0098342D" w:rsidRPr="007543E3" w:rsidRDefault="0098342D" w:rsidP="00E67239">
            <w:pPr>
              <w:pStyle w:val="TableParagraph"/>
              <w:ind w:right="6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Cs/>
                <w:w w:val="95"/>
                <w:sz w:val="20"/>
                <w:szCs w:val="20"/>
              </w:rPr>
              <w:t>Tak / Nie***</w:t>
            </w:r>
          </w:p>
        </w:tc>
      </w:tr>
    </w:tbl>
    <w:p w14:paraId="77A7754D" w14:textId="77777777" w:rsidR="0098342D" w:rsidRPr="007543E3" w:rsidRDefault="0098342D" w:rsidP="0098342D">
      <w:pPr>
        <w:spacing w:before="240"/>
        <w:ind w:left="142" w:right="6"/>
        <w:rPr>
          <w:rFonts w:ascii="Calibri Light" w:hAnsi="Calibri Light" w:cs="Calibri Light"/>
          <w:bCs/>
          <w:iCs/>
          <w:sz w:val="16"/>
          <w:szCs w:val="16"/>
        </w:rPr>
      </w:pPr>
      <w:r w:rsidRPr="007543E3">
        <w:rPr>
          <w:rFonts w:ascii="Calibri Light" w:hAnsi="Calibri Light" w:cs="Calibri Light"/>
          <w:bCs/>
          <w:iCs/>
          <w:sz w:val="16"/>
          <w:szCs w:val="16"/>
        </w:rPr>
        <w:lastRenderedPageBreak/>
        <w:t>* - niepotrzebne skreślić,</w:t>
      </w:r>
    </w:p>
    <w:p w14:paraId="6E4C12AA" w14:textId="77777777" w:rsidR="0098342D" w:rsidRPr="007543E3" w:rsidRDefault="0098342D" w:rsidP="0098342D">
      <w:pPr>
        <w:ind w:left="142" w:right="6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>**- kolumna fakultatywna (wykonawca nie musi jej wypełniać)</w:t>
      </w:r>
    </w:p>
    <w:p w14:paraId="77750229" w14:textId="77777777" w:rsidR="0098342D" w:rsidRPr="007543E3" w:rsidRDefault="0098342D" w:rsidP="0098342D">
      <w:pPr>
        <w:spacing w:after="120"/>
        <w:ind w:left="142" w:right="3"/>
        <w:rPr>
          <w:rFonts w:ascii="Calibri Light" w:hAnsi="Calibri Light" w:cs="Calibri Light"/>
          <w:b/>
          <w:iCs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 xml:space="preserve">*** - niepotrzebne skreślić, </w:t>
      </w:r>
      <w:r w:rsidRPr="007543E3">
        <w:rPr>
          <w:rFonts w:ascii="Calibri Light" w:hAnsi="Calibri Light" w:cs="Calibri Light"/>
          <w:b/>
          <w:iCs/>
          <w:sz w:val="16"/>
          <w:szCs w:val="16"/>
        </w:rPr>
        <w:t>(jeżeli tak, to wraz z ofertą należy złożyć zobowiązanie podmiotu trzeciego, zgodne ze wzorem stanowiącym załącznik nr 3 do SWZ).</w:t>
      </w:r>
    </w:p>
    <w:p w14:paraId="5EE0C937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20"/>
        <w:ind w:left="425" w:right="6" w:hanging="425"/>
        <w:contextualSpacing w:val="0"/>
        <w:jc w:val="both"/>
        <w:rPr>
          <w:rFonts w:ascii="Calibri Light" w:hAnsi="Calibri Light" w:cs="Calibri Light"/>
          <w:bCs/>
          <w:i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Informuję(-my) *, że moja/nasza* firma jest:</w:t>
      </w:r>
    </w:p>
    <w:p w14:paraId="70943997" w14:textId="77777777" w:rsidR="0098342D" w:rsidRPr="007543E3" w:rsidRDefault="0098342D" w:rsidP="0098342D">
      <w:pPr>
        <w:widowControl w:val="0"/>
        <w:ind w:left="36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0B03CB" wp14:editId="5C9D6FD7">
                <wp:simplePos x="0" y="0"/>
                <wp:positionH relativeFrom="column">
                  <wp:posOffset>332740</wp:posOffset>
                </wp:positionH>
                <wp:positionV relativeFrom="paragraph">
                  <wp:posOffset>-2540</wp:posOffset>
                </wp:positionV>
                <wp:extent cx="157480" cy="158750"/>
                <wp:effectExtent l="0" t="0" r="0" b="0"/>
                <wp:wrapNone/>
                <wp:docPr id="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5DD31" id="Prostokąt 1" o:spid="_x0000_s1026" style="position:absolute;margin-left:26.2pt;margin-top:-.2pt;width:12.4pt;height:1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b+0sCNwAAAAG&#10;AQAADwAAAAAAAAAAAAAAAABkBAAAZHJzL2Rvd25yZXYueG1sUEsFBgAAAAAEAAQA8wAAAG0FAAAA&#10;AA==&#10;"/>
            </w:pict>
          </mc:Fallback>
        </mc:AlternateContent>
      </w:r>
      <w:r w:rsidRPr="007543E3">
        <w:rPr>
          <w:rFonts w:ascii="Calibri Light" w:hAnsi="Calibri Light" w:cs="Calibri Light"/>
          <w:sz w:val="20"/>
          <w:szCs w:val="20"/>
        </w:rPr>
        <w:t xml:space="preserve">    h        Mikroprzedsiębiorstwem </w:t>
      </w:r>
    </w:p>
    <w:p w14:paraId="0172444E" w14:textId="77777777" w:rsidR="0098342D" w:rsidRPr="007543E3" w:rsidRDefault="0098342D" w:rsidP="0098342D">
      <w:pPr>
        <w:widowControl w:val="0"/>
        <w:rPr>
          <w:rFonts w:ascii="Calibri Light" w:hAnsi="Calibri Light" w:cs="Calibri Light"/>
          <w:iCs/>
          <w:sz w:val="20"/>
          <w:szCs w:val="20"/>
        </w:rPr>
      </w:pPr>
    </w:p>
    <w:p w14:paraId="17B30DED" w14:textId="77777777" w:rsidR="0098342D" w:rsidRPr="007543E3" w:rsidRDefault="0098342D" w:rsidP="0098342D">
      <w:pPr>
        <w:widowControl w:val="0"/>
        <w:ind w:left="36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D876EE" wp14:editId="71574A8C">
                <wp:simplePos x="0" y="0"/>
                <wp:positionH relativeFrom="column">
                  <wp:posOffset>324485</wp:posOffset>
                </wp:positionH>
                <wp:positionV relativeFrom="paragraph">
                  <wp:posOffset>0</wp:posOffset>
                </wp:positionV>
                <wp:extent cx="165735" cy="158750"/>
                <wp:effectExtent l="0" t="0" r="5715" b="0"/>
                <wp:wrapNone/>
                <wp:docPr id="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5C4CA" id="Prostokąt 1" o:spid="_x0000_s1026" style="position:absolute;margin-left:25.55pt;margin-top:0;width:13.05pt;height:1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11ACwIAABUEAAAOAAAAZHJzL2Uyb0RvYy54bWysU8FuGyEQvVfqPyDu9Xpdb+ysvI4ip64q&#10;pWmlNB+AWXYXlWXogL12v74Ddhy3zakqB8Qw8Hjz5rG42feG7RR6Dbbi+WjMmbISam3bij99W7+b&#10;c+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"/>
            </w:pict>
          </mc:Fallback>
        </mc:AlternateContent>
      </w:r>
      <w:r w:rsidRPr="007543E3">
        <w:rPr>
          <w:rFonts w:ascii="Calibri Light" w:hAnsi="Calibri Light" w:cs="Calibri Light"/>
          <w:sz w:val="20"/>
          <w:szCs w:val="20"/>
        </w:rPr>
        <w:t xml:space="preserve">              małym przedsiębiorstwem</w:t>
      </w:r>
    </w:p>
    <w:p w14:paraId="4B29E94E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iCs/>
          <w:sz w:val="20"/>
          <w:szCs w:val="20"/>
        </w:rPr>
      </w:pPr>
      <w:r w:rsidRPr="007543E3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D3BEA4" wp14:editId="22457511">
                <wp:simplePos x="0" y="0"/>
                <wp:positionH relativeFrom="column">
                  <wp:posOffset>332740</wp:posOffset>
                </wp:positionH>
                <wp:positionV relativeFrom="paragraph">
                  <wp:posOffset>139700</wp:posOffset>
                </wp:positionV>
                <wp:extent cx="157480" cy="158750"/>
                <wp:effectExtent l="0" t="0" r="0" b="0"/>
                <wp:wrapNone/>
                <wp:docPr id="3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32DF4" id="Prostokąt 1" o:spid="_x0000_s1026" style="position:absolute;margin-left:26.2pt;margin-top:11pt;width:12.4pt;height:1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"/>
            </w:pict>
          </mc:Fallback>
        </mc:AlternateContent>
      </w:r>
    </w:p>
    <w:p w14:paraId="21E8411F" w14:textId="77777777" w:rsidR="0098342D" w:rsidRPr="007543E3" w:rsidRDefault="0098342D" w:rsidP="0098342D">
      <w:pPr>
        <w:widowControl w:val="0"/>
        <w:ind w:left="36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             średnim przedsiębiorstwem</w:t>
      </w:r>
    </w:p>
    <w:p w14:paraId="66171415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A8DEB2" wp14:editId="3274447B">
                <wp:simplePos x="0" y="0"/>
                <wp:positionH relativeFrom="column">
                  <wp:posOffset>324485</wp:posOffset>
                </wp:positionH>
                <wp:positionV relativeFrom="paragraph">
                  <wp:posOffset>102235</wp:posOffset>
                </wp:positionV>
                <wp:extent cx="157480" cy="158750"/>
                <wp:effectExtent l="0" t="0" r="0" b="0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C3594" id="Prostokąt 1" o:spid="_x0000_s1026" style="position:absolute;margin-left:25.55pt;margin-top:8.05pt;width:12.4pt;height:1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AKRG2X2wAAAAcB&#10;AAAPAAAAAAAAAAAAAAAAAGQEAABkcnMvZG93bnJldi54bWxQSwUGAAAAAAQABADzAAAAbAUAAAAA&#10;"/>
            </w:pict>
          </mc:Fallback>
        </mc:AlternateContent>
      </w:r>
    </w:p>
    <w:p w14:paraId="1E6A50F5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      jednoosobową działalnością gospodarczą</w:t>
      </w:r>
    </w:p>
    <w:p w14:paraId="6FB08CFC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b/>
          <w:iCs/>
          <w:sz w:val="20"/>
          <w:szCs w:val="20"/>
        </w:rPr>
      </w:pPr>
    </w:p>
    <w:p w14:paraId="631D9269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73F927" wp14:editId="492A182C">
                <wp:simplePos x="0" y="0"/>
                <wp:positionH relativeFrom="column">
                  <wp:posOffset>332740</wp:posOffset>
                </wp:positionH>
                <wp:positionV relativeFrom="paragraph">
                  <wp:posOffset>9525</wp:posOffset>
                </wp:positionV>
                <wp:extent cx="157480" cy="158750"/>
                <wp:effectExtent l="0" t="0" r="0" b="0"/>
                <wp:wrapNone/>
                <wp:docPr id="1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B4B2E" id="Prostokąt 3" o:spid="_x0000_s1026" style="position:absolute;margin-left:26.2pt;margin-top:.75pt;width:12.4pt;height:1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BngZsH2wAAAAYB&#10;AAAPAAAAAAAAAAAAAAAAAGQEAABkcnMvZG93bnJldi54bWxQSwUGAAAAAAQABADzAAAAbAUAAAAA&#10;"/>
            </w:pict>
          </mc:Fallback>
        </mc:AlternateContent>
      </w:r>
      <w:r w:rsidRPr="007543E3">
        <w:rPr>
          <w:rFonts w:ascii="Calibri Light" w:hAnsi="Calibri Light" w:cs="Calibri Light"/>
          <w:sz w:val="20"/>
          <w:szCs w:val="20"/>
        </w:rPr>
        <w:t xml:space="preserve">       osobą fizyczną nieprowadzącą działalności gospodarczej</w:t>
      </w:r>
    </w:p>
    <w:p w14:paraId="0086B185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sz w:val="20"/>
          <w:szCs w:val="20"/>
        </w:rPr>
      </w:pPr>
    </w:p>
    <w:p w14:paraId="4A54F9F5" w14:textId="77777777" w:rsidR="0098342D" w:rsidRPr="007543E3" w:rsidRDefault="0098342D" w:rsidP="0098342D">
      <w:pPr>
        <w:pStyle w:val="Akapitzlist"/>
        <w:widowControl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EE2301" wp14:editId="40C1C118">
                <wp:simplePos x="0" y="0"/>
                <wp:positionH relativeFrom="column">
                  <wp:posOffset>324485</wp:posOffset>
                </wp:positionH>
                <wp:positionV relativeFrom="paragraph">
                  <wp:posOffset>-7620</wp:posOffset>
                </wp:positionV>
                <wp:extent cx="157480" cy="158750"/>
                <wp:effectExtent l="0" t="0" r="0" b="0"/>
                <wp:wrapNone/>
                <wp:docPr id="7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BD090" id="Prostokąt 1" o:spid="_x0000_s1026" style="position:absolute;margin-left:25.55pt;margin-top:-.6pt;width:12.4pt;height: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kRB3ctwAAAAH&#10;AQAADwAAAAAAAAAAAAAAAABkBAAAZHJzL2Rvd25yZXYueG1sUEsFBgAAAAAEAAQA8wAAAG0FAAAA&#10;AA==&#10;"/>
            </w:pict>
          </mc:Fallback>
        </mc:AlternateContent>
      </w:r>
      <w:r w:rsidRPr="007543E3">
        <w:rPr>
          <w:rFonts w:ascii="Calibri Light" w:hAnsi="Calibri Light" w:cs="Calibri Light"/>
          <w:sz w:val="20"/>
          <w:szCs w:val="20"/>
        </w:rPr>
        <w:t xml:space="preserve">       inny rodzaj działalności</w:t>
      </w:r>
    </w:p>
    <w:p w14:paraId="39060026" w14:textId="77777777" w:rsidR="0098342D" w:rsidRPr="007543E3" w:rsidRDefault="0098342D" w:rsidP="0098342D">
      <w:pPr>
        <w:pStyle w:val="Bezodstpw"/>
        <w:widowControl w:val="0"/>
        <w:spacing w:after="120"/>
        <w:jc w:val="center"/>
        <w:rPr>
          <w:rFonts w:ascii="Calibri Light" w:hAnsi="Calibri Light" w:cs="Calibri Light"/>
          <w:i/>
          <w:iCs/>
          <w:sz w:val="16"/>
          <w:szCs w:val="16"/>
        </w:rPr>
      </w:pPr>
      <w:r w:rsidRPr="007543E3">
        <w:rPr>
          <w:rFonts w:ascii="Calibri Light" w:hAnsi="Calibri Light" w:cs="Calibri Light"/>
          <w:i/>
          <w:iCs/>
          <w:sz w:val="16"/>
          <w:szCs w:val="16"/>
        </w:rPr>
        <w:t>(zaznaczyć właściwe)</w:t>
      </w:r>
    </w:p>
    <w:p w14:paraId="3640966F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ind w:left="425" w:right="6" w:hanging="425"/>
        <w:contextualSpacing w:val="0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Cs/>
          <w:sz w:val="20"/>
          <w:szCs w:val="20"/>
        </w:rPr>
        <w:t xml:space="preserve">Spis dołączonych oświadczeń i dokumentów: </w:t>
      </w:r>
      <w:r w:rsidRPr="007543E3">
        <w:rPr>
          <w:rFonts w:ascii="Calibri Light" w:hAnsi="Calibri Light" w:cs="Calibri Light"/>
          <w:bCs/>
          <w:i/>
          <w:sz w:val="20"/>
          <w:szCs w:val="20"/>
        </w:rPr>
        <w:t>(należy wymienić wszystkie złożone oświadczenia i dokumenty</w:t>
      </w:r>
      <w:r w:rsidRPr="007543E3">
        <w:rPr>
          <w:rFonts w:ascii="Calibri Light" w:hAnsi="Calibri Light" w:cs="Calibri Light"/>
          <w:i/>
          <w:spacing w:val="-1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i/>
          <w:sz w:val="20"/>
          <w:szCs w:val="20"/>
        </w:rPr>
        <w:t>itp.)</w:t>
      </w:r>
    </w:p>
    <w:p w14:paraId="66D7F7FD" w14:textId="77777777" w:rsidR="0098342D" w:rsidRPr="007543E3" w:rsidRDefault="0098342D" w:rsidP="0098342D">
      <w:pPr>
        <w:pStyle w:val="Akapitzlist"/>
        <w:widowControl w:val="0"/>
        <w:tabs>
          <w:tab w:val="left" w:pos="426"/>
        </w:tabs>
        <w:autoSpaceDE w:val="0"/>
        <w:autoSpaceDN w:val="0"/>
        <w:spacing w:after="120"/>
        <w:ind w:left="426" w:right="3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Integralną część oferty stanowią:</w:t>
      </w:r>
    </w:p>
    <w:p w14:paraId="065192AF" w14:textId="77777777" w:rsidR="0098342D" w:rsidRPr="007543E3" w:rsidRDefault="0098342D" w:rsidP="0098342D">
      <w:pPr>
        <w:pStyle w:val="Tekstpodstawowy"/>
        <w:ind w:left="1105" w:right="6" w:hanging="680"/>
        <w:rPr>
          <w:rFonts w:ascii="Calibri Light" w:hAnsi="Calibri Light" w:cs="Calibri Light"/>
          <w:b w:val="0"/>
          <w:sz w:val="20"/>
        </w:rPr>
      </w:pPr>
      <w:r w:rsidRPr="007543E3">
        <w:rPr>
          <w:rFonts w:ascii="Calibri Light" w:hAnsi="Calibri Light" w:cs="Calibri Light"/>
          <w:b w:val="0"/>
          <w:sz w:val="20"/>
        </w:rPr>
        <w:t xml:space="preserve">1) </w:t>
      </w:r>
      <w:r w:rsidRPr="007543E3">
        <w:rPr>
          <w:rFonts w:ascii="Calibri Light" w:hAnsi="Calibri Light" w:cs="Calibri Light"/>
          <w:b w:val="0"/>
          <w:spacing w:val="39"/>
          <w:sz w:val="20"/>
        </w:rPr>
        <w:t xml:space="preserve"> </w:t>
      </w:r>
      <w:r w:rsidRPr="007543E3">
        <w:rPr>
          <w:rFonts w:ascii="Calibri Light" w:hAnsi="Calibri Light" w:cs="Calibri Light"/>
          <w:b w:val="0"/>
          <w:sz w:val="20"/>
        </w:rPr>
        <w:t>…………………………………………………</w:t>
      </w:r>
    </w:p>
    <w:p w14:paraId="0274FB06" w14:textId="77777777" w:rsidR="0098342D" w:rsidRPr="007543E3" w:rsidRDefault="0098342D" w:rsidP="0098342D">
      <w:pPr>
        <w:pStyle w:val="Tekstpodstawowy"/>
        <w:ind w:left="1105" w:right="6" w:hanging="680"/>
        <w:rPr>
          <w:rFonts w:ascii="Calibri Light" w:hAnsi="Calibri Light" w:cs="Calibri Light"/>
          <w:b w:val="0"/>
          <w:sz w:val="20"/>
        </w:rPr>
      </w:pPr>
      <w:r w:rsidRPr="007543E3">
        <w:rPr>
          <w:rFonts w:ascii="Calibri Light" w:hAnsi="Calibri Light" w:cs="Calibri Light"/>
          <w:b w:val="0"/>
          <w:sz w:val="20"/>
        </w:rPr>
        <w:t xml:space="preserve">2) </w:t>
      </w:r>
      <w:r w:rsidRPr="007543E3">
        <w:rPr>
          <w:rFonts w:ascii="Calibri Light" w:hAnsi="Calibri Light" w:cs="Calibri Light"/>
          <w:b w:val="0"/>
          <w:spacing w:val="39"/>
          <w:sz w:val="20"/>
        </w:rPr>
        <w:t xml:space="preserve"> </w:t>
      </w:r>
      <w:r w:rsidRPr="007543E3">
        <w:rPr>
          <w:rFonts w:ascii="Calibri Light" w:hAnsi="Calibri Light" w:cs="Calibri Light"/>
          <w:b w:val="0"/>
          <w:sz w:val="20"/>
        </w:rPr>
        <w:t>…………………………………………………</w:t>
      </w:r>
    </w:p>
    <w:p w14:paraId="5CCED88A" w14:textId="77777777" w:rsidR="0098342D" w:rsidRPr="007543E3" w:rsidRDefault="0098342D" w:rsidP="0098342D">
      <w:pPr>
        <w:pStyle w:val="Tekstpodstawowy"/>
        <w:ind w:left="1105" w:right="6" w:hanging="680"/>
        <w:rPr>
          <w:rFonts w:ascii="Calibri Light" w:hAnsi="Calibri Light" w:cs="Calibri Light"/>
          <w:b w:val="0"/>
          <w:sz w:val="20"/>
        </w:rPr>
      </w:pPr>
      <w:r w:rsidRPr="007543E3">
        <w:rPr>
          <w:rFonts w:ascii="Calibri Light" w:hAnsi="Calibri Light" w:cs="Calibri Light"/>
          <w:b w:val="0"/>
          <w:sz w:val="20"/>
        </w:rPr>
        <w:t xml:space="preserve">3) </w:t>
      </w:r>
      <w:r w:rsidRPr="007543E3">
        <w:rPr>
          <w:rFonts w:ascii="Calibri Light" w:hAnsi="Calibri Light" w:cs="Calibri Light"/>
          <w:b w:val="0"/>
          <w:spacing w:val="39"/>
          <w:sz w:val="20"/>
        </w:rPr>
        <w:t xml:space="preserve"> </w:t>
      </w:r>
      <w:r w:rsidRPr="007543E3">
        <w:rPr>
          <w:rFonts w:ascii="Calibri Light" w:hAnsi="Calibri Light" w:cs="Calibri Light"/>
          <w:b w:val="0"/>
          <w:sz w:val="20"/>
        </w:rPr>
        <w:t>…………………………………………………</w:t>
      </w:r>
    </w:p>
    <w:p w14:paraId="06560B4B" w14:textId="77777777" w:rsidR="0098342D" w:rsidRPr="007543E3" w:rsidRDefault="0098342D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35" w:line="254" w:lineRule="auto"/>
        <w:ind w:left="426" w:right="3" w:hanging="426"/>
        <w:contextualSpacing w:val="0"/>
        <w:jc w:val="both"/>
        <w:rPr>
          <w:rFonts w:ascii="Calibri Light" w:hAnsi="Calibri Light" w:cs="Calibri Light"/>
          <w:sz w:val="20"/>
        </w:rPr>
      </w:pPr>
      <w:r w:rsidRPr="007543E3">
        <w:rPr>
          <w:rFonts w:ascii="Calibri Light" w:hAnsi="Calibri Light" w:cs="Calibri Light"/>
          <w:sz w:val="20"/>
        </w:rPr>
        <w:t>sposób reprezentacji Wykonawcy/Wykonawców wspólnie ubiegających się o zamówienie* dla potrzeb niniejszego zamówienia jest następujący:</w:t>
      </w:r>
    </w:p>
    <w:p w14:paraId="2DFBE89B" w14:textId="77777777" w:rsidR="0098342D" w:rsidRPr="007543E3" w:rsidRDefault="0098342D" w:rsidP="0098342D">
      <w:pPr>
        <w:pStyle w:val="Tekstpodstawowy"/>
        <w:spacing w:before="120"/>
        <w:ind w:left="1905" w:right="3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…………………………………………………………………………………………………………………….........</w:t>
      </w:r>
    </w:p>
    <w:p w14:paraId="34174A2A" w14:textId="77777777" w:rsidR="0098342D" w:rsidRPr="007543E3" w:rsidRDefault="0098342D" w:rsidP="0098342D">
      <w:pPr>
        <w:spacing w:before="11"/>
        <w:ind w:left="2491" w:right="3"/>
        <w:rPr>
          <w:rFonts w:ascii="Calibri Light" w:hAnsi="Calibri Light" w:cs="Calibri Light"/>
          <w:sz w:val="14"/>
        </w:rPr>
      </w:pPr>
      <w:r w:rsidRPr="007543E3">
        <w:rPr>
          <w:rFonts w:ascii="Calibri Light" w:hAnsi="Calibri Light" w:cs="Calibri Light"/>
          <w:sz w:val="14"/>
        </w:rPr>
        <w:t>(wypełniają jedynie przedsiębiorcy składający wspólną ofertę-spółki cywilne, konsorcja)</w:t>
      </w:r>
    </w:p>
    <w:p w14:paraId="7C850E83" w14:textId="77777777" w:rsidR="0098342D" w:rsidRPr="007543E3" w:rsidRDefault="0098342D" w:rsidP="0098342D">
      <w:pPr>
        <w:pStyle w:val="Tekstpodstawowy"/>
        <w:tabs>
          <w:tab w:val="num" w:pos="426"/>
          <w:tab w:val="left" w:leader="dot" w:pos="3549"/>
        </w:tabs>
        <w:ind w:left="426" w:right="-25" w:hanging="426"/>
        <w:rPr>
          <w:rFonts w:ascii="Calibri Light" w:hAnsi="Calibri Light" w:cs="Calibri Light"/>
        </w:rPr>
      </w:pPr>
    </w:p>
    <w:p w14:paraId="178AAEF4" w14:textId="77777777" w:rsidR="0098342D" w:rsidRPr="007543E3" w:rsidRDefault="0098342D" w:rsidP="0098342D">
      <w:pPr>
        <w:pStyle w:val="Tekstpodstawowy"/>
        <w:tabs>
          <w:tab w:val="num" w:pos="426"/>
          <w:tab w:val="left" w:leader="dot" w:pos="3549"/>
        </w:tabs>
        <w:ind w:left="426" w:right="-25" w:hanging="426"/>
        <w:rPr>
          <w:rFonts w:ascii="Calibri Light" w:hAnsi="Calibri Light" w:cs="Calibri Light"/>
          <w:b w:val="0"/>
          <w:bCs/>
          <w:i/>
          <w:sz w:val="20"/>
        </w:rPr>
      </w:pPr>
      <w:r w:rsidRPr="007543E3">
        <w:rPr>
          <w:rFonts w:ascii="Calibri Light" w:hAnsi="Calibri Light" w:cs="Calibri Light"/>
          <w:b w:val="0"/>
          <w:bCs/>
          <w:sz w:val="20"/>
        </w:rPr>
        <w:t>Oferta sporządzona jest na</w:t>
      </w:r>
      <w:r w:rsidRPr="007543E3">
        <w:rPr>
          <w:rFonts w:ascii="Calibri Light" w:hAnsi="Calibri Light" w:cs="Calibri Light"/>
          <w:b w:val="0"/>
          <w:bCs/>
          <w:sz w:val="20"/>
        </w:rPr>
        <w:tab/>
        <w:t>ponumerowanych stronach.</w:t>
      </w:r>
      <w:r w:rsidRPr="007543E3">
        <w:rPr>
          <w:rFonts w:ascii="Calibri Light" w:hAnsi="Calibri Light" w:cs="Calibri Light"/>
          <w:b w:val="0"/>
          <w:bCs/>
          <w:i/>
          <w:sz w:val="20"/>
        </w:rPr>
        <w:t xml:space="preserve"> </w:t>
      </w:r>
    </w:p>
    <w:p w14:paraId="3E6687C1" w14:textId="77777777" w:rsidR="0098342D" w:rsidRPr="007543E3" w:rsidRDefault="0098342D" w:rsidP="0098342D">
      <w:pPr>
        <w:pStyle w:val="Tekstpodstawowy"/>
        <w:ind w:right="-25"/>
        <w:rPr>
          <w:rFonts w:ascii="Calibri Light" w:hAnsi="Calibri Light" w:cs="Calibri Light"/>
          <w:i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14E3DC88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7E72CB08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263C1038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0490132B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694705A4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64B0417D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58CD3B3D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54668367" w14:textId="77777777" w:rsidR="0098342D" w:rsidRPr="007543E3" w:rsidRDefault="0098342D" w:rsidP="0098342D">
      <w:pPr>
        <w:tabs>
          <w:tab w:val="left" w:pos="1978"/>
          <w:tab w:val="left" w:pos="3828"/>
          <w:tab w:val="center" w:pos="4677"/>
        </w:tabs>
        <w:spacing w:after="120"/>
        <w:jc w:val="right"/>
        <w:rPr>
          <w:rFonts w:ascii="Calibri Light" w:hAnsi="Calibri Light" w:cs="Calibri Light"/>
          <w:b/>
          <w:i/>
          <w:color w:val="0070C0"/>
          <w:sz w:val="20"/>
          <w:szCs w:val="20"/>
        </w:rPr>
      </w:pPr>
    </w:p>
    <w:p w14:paraId="7BCBE400" w14:textId="77777777" w:rsidR="0098342D" w:rsidRPr="007543E3" w:rsidRDefault="0098342D" w:rsidP="0098342D">
      <w:pPr>
        <w:tabs>
          <w:tab w:val="left" w:pos="1978"/>
          <w:tab w:val="left" w:pos="3828"/>
          <w:tab w:val="center" w:pos="4677"/>
        </w:tabs>
        <w:spacing w:after="120"/>
        <w:jc w:val="right"/>
        <w:rPr>
          <w:rFonts w:ascii="Calibri Light" w:hAnsi="Calibri Light" w:cs="Calibri Light"/>
          <w:b/>
          <w:i/>
          <w:color w:val="0070C0"/>
          <w:sz w:val="20"/>
          <w:szCs w:val="20"/>
        </w:rPr>
      </w:pPr>
    </w:p>
    <w:p w14:paraId="57F6CF2E" w14:textId="77777777" w:rsidR="0098342D" w:rsidRPr="007543E3" w:rsidRDefault="0098342D" w:rsidP="0098342D">
      <w:pPr>
        <w:tabs>
          <w:tab w:val="left" w:pos="1978"/>
          <w:tab w:val="left" w:pos="3828"/>
          <w:tab w:val="center" w:pos="4677"/>
        </w:tabs>
        <w:rPr>
          <w:rFonts w:ascii="Calibri Light" w:hAnsi="Calibri Light" w:cs="Calibri Light"/>
          <w:sz w:val="20"/>
          <w:szCs w:val="20"/>
        </w:rPr>
        <w:sectPr w:rsidR="0098342D" w:rsidRPr="007543E3" w:rsidSect="0098342D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277093A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64198691" wp14:editId="424C4224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195855472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02923447" wp14:editId="3DEC2910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4317401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9D708" w14:textId="77777777" w:rsidR="0098342D" w:rsidRPr="007543E3" w:rsidRDefault="0098342D" w:rsidP="0098342D">
      <w:pPr>
        <w:tabs>
          <w:tab w:val="center" w:pos="4536"/>
          <w:tab w:val="left" w:pos="6945"/>
        </w:tabs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5DAB0307" w14:textId="77777777" w:rsidR="0098342D" w:rsidRPr="007543E3" w:rsidRDefault="0098342D" w:rsidP="0098342D">
      <w:pPr>
        <w:tabs>
          <w:tab w:val="left" w:pos="1978"/>
          <w:tab w:val="left" w:pos="3828"/>
          <w:tab w:val="center" w:pos="4677"/>
        </w:tabs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 xml:space="preserve">                 </w:t>
      </w:r>
    </w:p>
    <w:p w14:paraId="04A01B6F" w14:textId="77777777" w:rsidR="0098342D" w:rsidRPr="007543E3" w:rsidRDefault="0098342D" w:rsidP="0098342D">
      <w:pPr>
        <w:tabs>
          <w:tab w:val="left" w:pos="1978"/>
          <w:tab w:val="left" w:pos="3828"/>
          <w:tab w:val="center" w:pos="4677"/>
        </w:tabs>
        <w:spacing w:after="120"/>
        <w:jc w:val="right"/>
        <w:rPr>
          <w:rFonts w:ascii="Calibri Light" w:hAnsi="Calibri Light" w:cs="Calibri Light"/>
          <w:i/>
          <w:w w:val="95"/>
          <w:sz w:val="16"/>
          <w:szCs w:val="16"/>
        </w:rPr>
      </w:pPr>
      <w:r w:rsidRPr="007543E3">
        <w:rPr>
          <w:rFonts w:ascii="Calibri Light" w:hAnsi="Calibri Light" w:cs="Calibri Light"/>
          <w:i/>
          <w:w w:val="95"/>
          <w:sz w:val="16"/>
          <w:szCs w:val="16"/>
        </w:rPr>
        <w:t>Załącznik nr 2A do SWZ – wzór</w:t>
      </w:r>
    </w:p>
    <w:tbl>
      <w:tblPr>
        <w:tblW w:w="10197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360"/>
        <w:gridCol w:w="1752"/>
        <w:gridCol w:w="3821"/>
      </w:tblGrid>
      <w:tr w:rsidR="0098342D" w:rsidRPr="007543E3" w14:paraId="05915FD4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0D49166B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933" w:type="dxa"/>
            <w:gridSpan w:val="3"/>
            <w:vAlign w:val="center"/>
          </w:tcPr>
          <w:p w14:paraId="47EDB6F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24BD64C1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3515F4AD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933" w:type="dxa"/>
            <w:gridSpan w:val="3"/>
            <w:vAlign w:val="center"/>
          </w:tcPr>
          <w:p w14:paraId="26584E37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3BCA189C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10CF129D" w14:textId="77777777" w:rsidR="0098342D" w:rsidRPr="007543E3" w:rsidRDefault="0098342D" w:rsidP="00E67239">
            <w:pPr>
              <w:pStyle w:val="TableParagraph"/>
              <w:ind w:left="259" w:right="-23" w:hanging="142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7309C3FC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58B0882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3821" w:type="dxa"/>
            <w:vAlign w:val="center"/>
          </w:tcPr>
          <w:p w14:paraId="0764A99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04135A89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531EF8F4" w14:textId="77777777" w:rsidR="0098342D" w:rsidRPr="007543E3" w:rsidRDefault="0098342D" w:rsidP="00E67239">
            <w:pPr>
              <w:pStyle w:val="TableParagraph"/>
              <w:ind w:left="259" w:right="-23" w:hanging="142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6641922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7C903F5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3821" w:type="dxa"/>
            <w:vAlign w:val="center"/>
          </w:tcPr>
          <w:p w14:paraId="44DA4199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7584E5F9" w14:textId="77777777" w:rsidR="0098342D" w:rsidRPr="007543E3" w:rsidRDefault="0098342D" w:rsidP="0098342D">
      <w:pPr>
        <w:tabs>
          <w:tab w:val="left" w:pos="4248"/>
        </w:tabs>
        <w:spacing w:after="120"/>
        <w:ind w:right="85"/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i/>
          <w:sz w:val="20"/>
          <w:szCs w:val="20"/>
        </w:rPr>
        <w:tab/>
      </w:r>
    </w:p>
    <w:p w14:paraId="0677881B" w14:textId="77777777" w:rsidR="0098342D" w:rsidRPr="007543E3" w:rsidRDefault="0098342D" w:rsidP="0098342D">
      <w:pPr>
        <w:jc w:val="center"/>
        <w:rPr>
          <w:rFonts w:ascii="Calibri Light" w:hAnsi="Calibri Light" w:cs="Calibri Light"/>
          <w:b/>
          <w:sz w:val="22"/>
          <w:szCs w:val="22"/>
        </w:rPr>
      </w:pPr>
      <w:bookmarkStart w:id="2" w:name="_Hlk113526770"/>
      <w:r w:rsidRPr="007543E3">
        <w:rPr>
          <w:rFonts w:ascii="Calibri Light" w:hAnsi="Calibri Light" w:cs="Calibri Light"/>
          <w:b/>
          <w:sz w:val="22"/>
          <w:szCs w:val="22"/>
        </w:rPr>
        <w:t xml:space="preserve">OŚWIADCZENIE WYKONAWCY* / WYKONAWCY WSPÓLNIE UBIEGAJĄCY SIĘ O UDZIELENIE ZAMÓWIENIA* </w:t>
      </w:r>
    </w:p>
    <w:p w14:paraId="32AD3705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  <w:sz w:val="22"/>
          <w:szCs w:val="22"/>
        </w:rPr>
        <w:t>O NIEPODLEGANIU WYKLUCZENIU I SPEŁNIENIU WARUNKÓW UDZIAŁU W POSTĘPOWANIU</w:t>
      </w:r>
      <w:r w:rsidRPr="007543E3">
        <w:rPr>
          <w:rFonts w:ascii="Calibri Light" w:hAnsi="Calibri Light" w:cs="Calibri Light"/>
          <w:b/>
        </w:rPr>
        <w:t xml:space="preserve"> </w:t>
      </w:r>
    </w:p>
    <w:bookmarkEnd w:id="2"/>
    <w:p w14:paraId="3A249209" w14:textId="77777777" w:rsidR="0098342D" w:rsidRPr="007543E3" w:rsidRDefault="0098342D" w:rsidP="0098342D">
      <w:pPr>
        <w:jc w:val="center"/>
        <w:rPr>
          <w:rFonts w:ascii="Calibri Light" w:hAnsi="Calibri Light" w:cs="Calibri Light"/>
          <w:b/>
          <w:caps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 xml:space="preserve">UWZGLĘDNIAJĄCE PRZESŁANKI WYKLUCZENIA Z ART. 7 UST. 1 USTAWY </w:t>
      </w:r>
      <w:r w:rsidRPr="007543E3">
        <w:rPr>
          <w:rFonts w:ascii="Calibri Light" w:hAnsi="Calibri Light" w:cs="Calibri Light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2803273B" w14:textId="77777777" w:rsidR="0098342D" w:rsidRPr="007543E3" w:rsidRDefault="0098342D" w:rsidP="0098342D">
      <w:pPr>
        <w:ind w:right="511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C04D29C" w14:textId="77777777" w:rsidR="0098342D" w:rsidRPr="007543E3" w:rsidRDefault="0098342D" w:rsidP="0098342D">
      <w:pPr>
        <w:ind w:right="511"/>
        <w:jc w:val="center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 xml:space="preserve">składane na podstawie art. 125 ust. 1 ustawy z dnia 11 września 2019 r. Prawo zamówień publicznych (dalej, jako: </w:t>
      </w:r>
      <w:proofErr w:type="spellStart"/>
      <w:r w:rsidRPr="007543E3">
        <w:rPr>
          <w:rFonts w:ascii="Calibri Light" w:hAnsi="Calibri Light" w:cs="Calibri Light"/>
          <w:b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sz w:val="20"/>
          <w:szCs w:val="20"/>
        </w:rPr>
        <w:t xml:space="preserve">), </w:t>
      </w:r>
    </w:p>
    <w:p w14:paraId="00106BCA" w14:textId="77777777" w:rsidR="0098342D" w:rsidRPr="007543E3" w:rsidRDefault="0098342D" w:rsidP="0098342D">
      <w:pPr>
        <w:ind w:right="511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103D1F1" w14:textId="77777777" w:rsidR="0098342D" w:rsidRPr="007543E3" w:rsidRDefault="0098342D" w:rsidP="0098342D">
      <w:pPr>
        <w:pStyle w:val="Tekstpodstawowy"/>
        <w:ind w:right="3"/>
        <w:jc w:val="center"/>
        <w:rPr>
          <w:rFonts w:ascii="Calibri Light" w:hAnsi="Calibri Light" w:cs="Calibri Light"/>
          <w:b w:val="0"/>
          <w:bCs/>
          <w:sz w:val="20"/>
        </w:rPr>
      </w:pPr>
      <w:r w:rsidRPr="007543E3">
        <w:rPr>
          <w:rFonts w:ascii="Calibri Light" w:hAnsi="Calibri Light" w:cs="Calibri Light"/>
          <w:sz w:val="20"/>
        </w:rPr>
        <w:t xml:space="preserve">na potrzeby w postępowaniu o udzielenie zamówienia publicznego prowadzonego w trybie podstawowym bez negocjacji na roboty budowlane pod nazwą: </w:t>
      </w:r>
      <w:r w:rsidRPr="007543E3">
        <w:rPr>
          <w:rFonts w:ascii="Calibri Light" w:hAnsi="Calibri Light" w:cs="Calibri Light"/>
          <w:color w:val="000000" w:themeColor="text1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hAnsi="Calibri Light" w:cs="Calibri Light"/>
          <w:bCs/>
          <w:color w:val="000000" w:themeColor="text1"/>
          <w:sz w:val="20"/>
        </w:rPr>
        <w:t xml:space="preserve"> </w:t>
      </w:r>
    </w:p>
    <w:p w14:paraId="5A99CED0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right="-3"/>
        <w:jc w:val="center"/>
        <w:textAlignment w:val="baseline"/>
        <w:rPr>
          <w:rFonts w:ascii="Calibri Light" w:eastAsia="Times New Roman" w:hAnsi="Calibri Light" w:cs="Calibri Light"/>
          <w:b/>
          <w:sz w:val="20"/>
          <w:szCs w:val="20"/>
          <w:lang w:eastAsia="en-US"/>
        </w:rPr>
      </w:pPr>
    </w:p>
    <w:p w14:paraId="599FD4E6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□   Oświadczam, że spełniam warunki udziału w postępowaniu określone przez Zamawiającego.</w:t>
      </w:r>
    </w:p>
    <w:p w14:paraId="63B7734A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proofErr w:type="gram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□  Oświadczam</w:t>
      </w:r>
      <w:proofErr w:type="gram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, że w celu wykazania spełnienia warunków udziału w postępowaniu, określonych przez Zamawiającego, polegam na zasobach następującego/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ych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podmiotu/ów udostępniającego/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ych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zasoby: ………………………………………. </w:t>
      </w:r>
    </w:p>
    <w:p w14:paraId="0FCEC1C4" w14:textId="77777777" w:rsidR="0098342D" w:rsidRPr="007543E3" w:rsidRDefault="0098342D" w:rsidP="0098342D">
      <w:pPr>
        <w:widowControl w:val="0"/>
        <w:tabs>
          <w:tab w:val="right" w:pos="9072"/>
        </w:tabs>
        <w:suppressAutoHyphens/>
        <w:autoSpaceDE w:val="0"/>
        <w:autoSpaceDN w:val="0"/>
        <w:spacing w:after="120"/>
        <w:ind w:left="567" w:right="511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w następującym zakresie: …………………………………………………………… </w:t>
      </w:r>
    </w:p>
    <w:p w14:paraId="09EC348E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/>
        <w:jc w:val="both"/>
        <w:textAlignment w:val="baseline"/>
        <w:rPr>
          <w:rFonts w:ascii="Calibri Light" w:eastAsia="Times New Roman" w:hAnsi="Calibri Light" w:cs="Calibri Light"/>
          <w:sz w:val="16"/>
          <w:szCs w:val="16"/>
          <w:lang w:eastAsia="en-US"/>
        </w:rPr>
      </w:pPr>
      <w:r w:rsidRPr="007543E3">
        <w:rPr>
          <w:rFonts w:ascii="Calibri Light" w:eastAsia="Times New Roman" w:hAnsi="Calibri Light" w:cs="Calibri Light"/>
          <w:sz w:val="16"/>
          <w:szCs w:val="16"/>
          <w:lang w:eastAsia="en-US"/>
        </w:rPr>
        <w:t xml:space="preserve">                                 </w:t>
      </w:r>
      <w:r w:rsidRPr="007543E3">
        <w:rPr>
          <w:rFonts w:ascii="Calibri Light" w:eastAsia="Times New Roman" w:hAnsi="Calibri Light" w:cs="Calibri Light"/>
          <w:i/>
          <w:iCs/>
          <w:sz w:val="16"/>
          <w:szCs w:val="16"/>
          <w:lang w:eastAsia="en-US"/>
        </w:rPr>
        <w:t>(określić zakres, w jakim Wykonawca powołuje się na zasoby podmiotu).</w:t>
      </w:r>
    </w:p>
    <w:p w14:paraId="45A8CF7A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lang w:eastAsia="en-US"/>
        </w:rPr>
        <w:t>Oświadczam, że</w:t>
      </w: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:</w:t>
      </w:r>
    </w:p>
    <w:p w14:paraId="782C5562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□ nie podlegam wykluczeniu z postępowania na podstawie art. 7 ust. 1 Ustawy z 13 kwietnia 2022 r. o szczególnych rozwiązaniach w zakresie przeciwdziałania wspierania agresji na Ukrainę oraz służących ochronie bezpieczeństwa narodowego.</w:t>
      </w: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vertAlign w:val="superscript"/>
          <w:lang w:eastAsia="en-US"/>
        </w:rPr>
        <w:t>1</w:t>
      </w:r>
    </w:p>
    <w:p w14:paraId="57D4772D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nie podlegam wykluczeniu z postępowania na podstawie art. 108 ust.1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.</w:t>
      </w:r>
    </w:p>
    <w:p w14:paraId="0CECECD1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nie podlegam wykluczeniu z postępowania na podstawie art. 109 ust. 1 pkt. 4 i 7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.</w:t>
      </w:r>
    </w:p>
    <w:p w14:paraId="7845BDE0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zachodzą w stosunku do mnie podstawy wykluczenia z postępowania na podstawie art. ………….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</w:t>
      </w:r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 xml:space="preserve">(podać mającą zastosowanie podstawę wykluczenia spośród wymienionych w art. 108 ust. 1 pkt 1, 2 i 5 lub art. 109 ust. 1 pkt 4, 7 ustawy </w:t>
      </w:r>
      <w:proofErr w:type="spellStart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>).</w:t>
      </w: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podjąłem następujące środki naprawcze wskazane w art. 110 ust. 2 ustawy: ……………………………………………………………………………….</w:t>
      </w:r>
    </w:p>
    <w:p w14:paraId="2692442C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 w:firstLine="284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stanowiące załącznik do niniejszego oświadczenia …………………………………...</w:t>
      </w:r>
    </w:p>
    <w:p w14:paraId="544E00F5" w14:textId="77777777" w:rsidR="0098342D" w:rsidRPr="007543E3" w:rsidRDefault="0098342D" w:rsidP="0098342D">
      <w:pPr>
        <w:widowControl w:val="0"/>
        <w:shd w:val="clear" w:color="auto" w:fill="BFBFBF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b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t>INFORMACJA DOTYCZĄCA DOSTĘPU DO PODMIOTOWYCH ŚRODKÓW DOWODOWYCH:</w:t>
      </w:r>
    </w:p>
    <w:p w14:paraId="4F87A0F4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Wskazuję następujące podmiotowe środki dowodowe, które można uzyskać za pomocą bezpłatnych i ogólnodostępnych baz danych oraz dane umożliwiające dostęp do tych środków:</w:t>
      </w:r>
    </w:p>
    <w:p w14:paraId="21368456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437FACF6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tbl>
      <w:tblPr>
        <w:tblW w:w="10343" w:type="dxa"/>
        <w:tblInd w:w="1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8"/>
        <w:gridCol w:w="6775"/>
      </w:tblGrid>
      <w:tr w:rsidR="0098342D" w:rsidRPr="007543E3" w14:paraId="24EDDDDC" w14:textId="77777777" w:rsidTr="00E67239">
        <w:trPr>
          <w:trHeight w:val="2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2B6B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</w:pPr>
            <w:bookmarkStart w:id="3" w:name="_Hlk102988566"/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Podmiotowy</w:t>
            </w:r>
            <w:proofErr w:type="spellEnd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środek</w:t>
            </w:r>
            <w:proofErr w:type="spellEnd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dowodowy</w:t>
            </w:r>
            <w:proofErr w:type="spellEnd"/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575F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  <w:t>Adres strony internetowej ogólnodostępnej i bezpłatnej bazy danych</w:t>
            </w:r>
          </w:p>
        </w:tc>
      </w:tr>
      <w:tr w:rsidR="0098342D" w:rsidRPr="007543E3" w14:paraId="157D5890" w14:textId="77777777" w:rsidTr="00E67239">
        <w:trPr>
          <w:trHeight w:val="2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50E9F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</w:p>
          <w:p w14:paraId="43EED176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84B1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</w:p>
        </w:tc>
      </w:tr>
      <w:bookmarkEnd w:id="3"/>
    </w:tbl>
    <w:p w14:paraId="04BB5320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217098B1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779E7C43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16121EDD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5036B5F6" w14:textId="77777777" w:rsidR="0098342D" w:rsidRPr="007543E3" w:rsidRDefault="0098342D" w:rsidP="0098342D">
      <w:pPr>
        <w:widowControl w:val="0"/>
        <w:shd w:val="clear" w:color="auto" w:fill="BFBFBF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b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t>OŚWIADCZENIE DOTYCZĄCE PODANYCH INFORMACJI:</w:t>
      </w:r>
    </w:p>
    <w:p w14:paraId="5DEF889D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85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58DE9A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7160A58A" w14:textId="77777777" w:rsidR="0098342D" w:rsidRPr="007543E3" w:rsidRDefault="0098342D" w:rsidP="0098342D">
      <w:pPr>
        <w:suppressAutoHyphens/>
        <w:autoSpaceDN w:val="0"/>
        <w:spacing w:after="12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Ponadto oświadczam, że wymienieni w ofercie podwykonawcy, którym zamierzam powierzyć wykonanie części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 xml:space="preserve">zamówienia nie podlega/ją wykluczeniu z postępowania o udzielenie zamówienia na podstawie art. 108 ust. 1 </w:t>
      </w:r>
      <w:r w:rsidRPr="007543E3">
        <w:rPr>
          <w:rFonts w:ascii="Calibri Light" w:hAnsi="Calibri Light" w:cs="Calibri Light"/>
          <w:iCs/>
          <w:sz w:val="20"/>
          <w:szCs w:val="20"/>
        </w:rPr>
        <w:t>oraz</w:t>
      </w:r>
      <w:r w:rsidRPr="007543E3">
        <w:rPr>
          <w:rFonts w:ascii="Calibri Light" w:hAnsi="Calibri Light" w:cs="Calibri Light"/>
          <w:i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 xml:space="preserve">art. 109 ust. 1 pkt 4  i 7 Ustawy Prawo zamówień publicznych i na podstawie art. 7 ust. 1 Ustawy z dnia 13 kwietnia 2022 r. o szczególnych rozwiązaniach w zakresie przeciwdziałania wspieraniu agresji na Ukrainę oraz służących ochronie bezpieczeństwa narodowego (Dz.U. z 2022 r., poz. 835)*  </w:t>
      </w:r>
    </w:p>
    <w:p w14:paraId="23BB990B" w14:textId="77777777" w:rsidR="0098342D" w:rsidRPr="007543E3" w:rsidRDefault="0098342D" w:rsidP="0098342D">
      <w:pPr>
        <w:suppressAutoHyphens/>
        <w:autoSpaceDN w:val="0"/>
        <w:spacing w:after="120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48D94674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6EEB02DA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45E862DB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5270A14A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7F2556A1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56794DFB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06B17AD1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61C1553A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50EF7FD7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-2"/>
        <w:jc w:val="right"/>
        <w:textAlignment w:val="baseline"/>
        <w:rPr>
          <w:rFonts w:ascii="Calibri Light" w:eastAsia="Times New Roman" w:hAnsi="Calibri Light" w:cs="Calibri Light"/>
          <w:b/>
          <w:i/>
          <w:sz w:val="20"/>
          <w:szCs w:val="20"/>
          <w:lang w:eastAsia="en-US"/>
        </w:rPr>
      </w:pPr>
    </w:p>
    <w:p w14:paraId="0F0838EB" w14:textId="77777777" w:rsidR="0098342D" w:rsidRPr="007543E3" w:rsidRDefault="0098342D" w:rsidP="0098342D">
      <w:pPr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</w:pPr>
      <w:r w:rsidRPr="007543E3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 xml:space="preserve">------------------------------------------------------------------------------------------------------------------------------------ </w:t>
      </w:r>
    </w:p>
    <w:p w14:paraId="497C52BB" w14:textId="77777777" w:rsidR="0098342D" w:rsidRPr="007543E3" w:rsidRDefault="0098342D" w:rsidP="0098342D">
      <w:pPr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Calibri" w:hAnsi="Calibri Light" w:cs="Calibri Light"/>
          <w:b/>
          <w:bCs/>
          <w:color w:val="000000"/>
          <w:sz w:val="16"/>
          <w:szCs w:val="16"/>
          <w:lang w:eastAsia="en-US"/>
        </w:rPr>
      </w:pPr>
      <w:r w:rsidRPr="007543E3">
        <w:rPr>
          <w:rFonts w:ascii="Calibri Light" w:eastAsia="Calibri" w:hAnsi="Calibri Light" w:cs="Calibri Light"/>
          <w:b/>
          <w:bCs/>
          <w:color w:val="000000"/>
          <w:sz w:val="16"/>
          <w:szCs w:val="16"/>
          <w:lang w:eastAsia="en-US"/>
        </w:rPr>
        <w:t>* Niepotrzebne skreślić</w:t>
      </w:r>
    </w:p>
    <w:p w14:paraId="417EB516" w14:textId="77777777" w:rsidR="0098342D" w:rsidRPr="007543E3" w:rsidRDefault="0098342D" w:rsidP="0098342D">
      <w:pPr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</w:pPr>
      <w:r w:rsidRPr="007543E3">
        <w:rPr>
          <w:rFonts w:ascii="Calibri Light" w:eastAsia="Calibri" w:hAnsi="Calibri Light" w:cs="Calibri Light"/>
          <w:b/>
          <w:bCs/>
          <w:color w:val="000000"/>
          <w:sz w:val="20"/>
          <w:szCs w:val="20"/>
          <w:lang w:eastAsia="en-US"/>
        </w:rPr>
        <w:t xml:space="preserve">Uwaga: </w:t>
      </w:r>
      <w:r w:rsidRPr="007543E3">
        <w:rPr>
          <w:rFonts w:ascii="Calibri Light" w:eastAsia="Calibri" w:hAnsi="Calibri Light" w:cs="Calibri Light"/>
          <w:color w:val="000000"/>
          <w:sz w:val="20"/>
          <w:szCs w:val="20"/>
          <w:lang w:eastAsia="en-US"/>
        </w:rPr>
        <w:t>W przypadku podmiotów wspólnie ubiegających się o udzielenie zamówienia oświadczenie podpisuje i składa każdy z podmiotów wchodzących w skład konsorcjum / każdy ze wspólników spółki cywilnej.</w:t>
      </w:r>
    </w:p>
    <w:p w14:paraId="34F5EF13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vertAlign w:val="superscript"/>
          <w:lang w:eastAsia="en-US"/>
        </w:rPr>
        <w:t xml:space="preserve">1 </w:t>
      </w:r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 xml:space="preserve">Zgodnie z treścią art. 7 ust. 1 ustawy z dnia 13 kwietnia 2022 r. </w:t>
      </w:r>
      <w:r w:rsidRPr="007543E3">
        <w:rPr>
          <w:rFonts w:ascii="Calibri Light" w:eastAsia="Times New Roman" w:hAnsi="Calibri Light" w:cs="Calibri Light"/>
          <w:i/>
          <w:iCs/>
          <w:color w:val="222222"/>
          <w:sz w:val="20"/>
          <w:szCs w:val="20"/>
          <w:lang w:eastAsia="en-US"/>
        </w:rPr>
        <w:t>o szczególnych rozwiązaniach w zakresie przeciwdziałania wspieraniu agresji na Ukrainę oraz służących ochronie bezpieczeństwa narodowego, z</w:t>
      </w:r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 xml:space="preserve"> postępowania o udzielenie zamówienia publicznego lub konkursu prowadzonego na podstawie ustawy </w:t>
      </w:r>
      <w:proofErr w:type="spellStart"/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 xml:space="preserve"> wyklucza się:</w:t>
      </w:r>
    </w:p>
    <w:p w14:paraId="59E17CD3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7E8B16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3AA9C11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color w:val="222222"/>
          <w:sz w:val="20"/>
          <w:szCs w:val="20"/>
          <w:lang w:eastAsia="en-US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6332002E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63360" behindDoc="0" locked="0" layoutInCell="1" allowOverlap="1" wp14:anchorId="27F0172B" wp14:editId="40B59A9F">
            <wp:simplePos x="0" y="0"/>
            <wp:positionH relativeFrom="column">
              <wp:posOffset>34290</wp:posOffset>
            </wp:positionH>
            <wp:positionV relativeFrom="paragraph">
              <wp:posOffset>281</wp:posOffset>
            </wp:positionV>
            <wp:extent cx="1433085" cy="682038"/>
            <wp:effectExtent l="0" t="0" r="0" b="3810"/>
            <wp:wrapSquare wrapText="bothSides"/>
            <wp:docPr id="1489234970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085" cy="682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11F9A2FA" wp14:editId="30EE02CC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82796048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DD3E8" w14:textId="77777777" w:rsidR="0098342D" w:rsidRPr="007543E3" w:rsidRDefault="0098342D" w:rsidP="0098342D">
      <w:pPr>
        <w:tabs>
          <w:tab w:val="center" w:pos="4536"/>
          <w:tab w:val="left" w:pos="6945"/>
        </w:tabs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2EF7340A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/>
          <w:i/>
          <w:iCs/>
          <w:sz w:val="20"/>
          <w:szCs w:val="20"/>
        </w:rPr>
      </w:pPr>
    </w:p>
    <w:p w14:paraId="5C94256B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Cs/>
          <w:i/>
          <w:iCs/>
          <w:sz w:val="16"/>
          <w:szCs w:val="16"/>
        </w:rPr>
      </w:pPr>
      <w:r w:rsidRPr="007543E3">
        <w:rPr>
          <w:rFonts w:ascii="Calibri Light" w:hAnsi="Calibri Light" w:cs="Calibri Light"/>
          <w:bCs/>
          <w:i/>
          <w:iCs/>
          <w:sz w:val="16"/>
          <w:szCs w:val="16"/>
        </w:rPr>
        <w:t>Załącznik nr 2B do SWZ - wzór</w:t>
      </w:r>
    </w:p>
    <w:tbl>
      <w:tblPr>
        <w:tblW w:w="934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360"/>
        <w:gridCol w:w="1752"/>
        <w:gridCol w:w="2970"/>
      </w:tblGrid>
      <w:tr w:rsidR="0098342D" w:rsidRPr="007543E3" w14:paraId="292365E1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3A6C6625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082" w:type="dxa"/>
            <w:gridSpan w:val="3"/>
            <w:vAlign w:val="center"/>
          </w:tcPr>
          <w:p w14:paraId="6B975EF9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1D5DD160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4E08201C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082" w:type="dxa"/>
            <w:gridSpan w:val="3"/>
            <w:vAlign w:val="center"/>
          </w:tcPr>
          <w:p w14:paraId="28C4B4EE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6AFE96EB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33360B38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3B5937C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68BE0F0E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2970" w:type="dxa"/>
            <w:vAlign w:val="center"/>
          </w:tcPr>
          <w:p w14:paraId="5E5481A6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2C4CA366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43F09880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00174C55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18D80696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2970" w:type="dxa"/>
            <w:vAlign w:val="center"/>
          </w:tcPr>
          <w:p w14:paraId="32817AB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1325522E" w14:textId="77777777" w:rsidR="0098342D" w:rsidRPr="007543E3" w:rsidRDefault="0098342D" w:rsidP="0098342D">
      <w:pPr>
        <w:spacing w:after="120"/>
        <w:rPr>
          <w:rFonts w:ascii="Calibri Light" w:hAnsi="Calibri Light" w:cs="Calibri Light"/>
          <w:b/>
          <w:sz w:val="20"/>
          <w:szCs w:val="20"/>
        </w:rPr>
      </w:pPr>
    </w:p>
    <w:p w14:paraId="19CE6530" w14:textId="77777777" w:rsidR="0098342D" w:rsidRPr="007543E3" w:rsidRDefault="0098342D" w:rsidP="0098342D">
      <w:pPr>
        <w:ind w:right="85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</w:rPr>
        <w:t>OŚWIADCZENIE PODMIOTU UDOSTĘPNIAJACEGO ZASOBY</w:t>
      </w:r>
    </w:p>
    <w:p w14:paraId="1E0C97F0" w14:textId="77777777" w:rsidR="0098342D" w:rsidRPr="007543E3" w:rsidRDefault="0098342D" w:rsidP="0098342D">
      <w:pPr>
        <w:ind w:right="85"/>
        <w:jc w:val="center"/>
        <w:rPr>
          <w:rFonts w:ascii="Calibri Light" w:hAnsi="Calibri Light" w:cs="Calibri Light"/>
          <w:b/>
          <w:u w:val="single"/>
        </w:rPr>
      </w:pPr>
      <w:r w:rsidRPr="007543E3">
        <w:rPr>
          <w:rFonts w:ascii="Calibri Light" w:hAnsi="Calibri Light" w:cs="Calibri Light"/>
          <w:b/>
        </w:rPr>
        <w:t>O NIEPODLEGANIU WYKLUCZENIU I SPEŁNIENIU WARUNKÓW UDZIAŁU W POSTĘPOWANIU</w:t>
      </w:r>
    </w:p>
    <w:p w14:paraId="642DA030" w14:textId="77777777" w:rsidR="0098342D" w:rsidRPr="007543E3" w:rsidRDefault="0098342D" w:rsidP="0098342D">
      <w:pPr>
        <w:spacing w:after="120"/>
        <w:ind w:right="85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</w:rPr>
        <w:t>PODMIOTU UDOSTĘPNIAJĄCEGO ZASOBY</w:t>
      </w:r>
    </w:p>
    <w:p w14:paraId="45672EA6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 xml:space="preserve">składane na podstawie art. 125 ust. 5 ustawy z dnia 11 września 2019 r.  Prawo zamówień publicznych (dalej, jako: </w:t>
      </w:r>
      <w:proofErr w:type="spellStart"/>
      <w:r w:rsidRPr="007543E3">
        <w:rPr>
          <w:rFonts w:ascii="Calibri Light" w:hAnsi="Calibri Light" w:cs="Calibri Light"/>
          <w:b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sz w:val="20"/>
          <w:szCs w:val="20"/>
        </w:rPr>
        <w:t xml:space="preserve">), </w:t>
      </w:r>
    </w:p>
    <w:p w14:paraId="22756EA6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Na potrzeby postępowania o udzielenie zamówienia publicznego pn.: </w:t>
      </w:r>
      <w:r w:rsidRPr="007543E3">
        <w:rPr>
          <w:rFonts w:ascii="Calibri Light" w:hAnsi="Calibri Light" w:cs="Calibri Light"/>
          <w:b/>
          <w:bCs/>
          <w:color w:val="EE0000"/>
          <w:sz w:val="22"/>
          <w:szCs w:val="20"/>
        </w:rPr>
        <w:t>„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Budowa budynku mieszkalnego wielorodzinnego wraz z infrastrukturą techniczną i zagospodarowaniem terenu”</w:t>
      </w:r>
      <w:r w:rsidRPr="007543E3" w:rsidDel="008431F5">
        <w:rPr>
          <w:rFonts w:ascii="Calibri Light" w:eastAsia="Calibri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0E228FB4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EEFA51C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Oświadczam, że spełniam warunki udziału w postępowaniu określone przez Zamawiającego w następującym zakresie: ……… </w:t>
      </w:r>
      <w:r w:rsidRPr="007543E3">
        <w:rPr>
          <w:rFonts w:ascii="Calibri Light" w:eastAsia="Times New Roman" w:hAnsi="Calibri Light" w:cs="Calibri Light"/>
          <w:i/>
          <w:iCs/>
          <w:sz w:val="20"/>
          <w:szCs w:val="20"/>
          <w:lang w:eastAsia="en-US"/>
        </w:rPr>
        <w:t>(wskazać warunek udziału w postępowaniu, w zakresie którego Wykonawca powołuje się na zasoby podmiotu udostępniającego zasoby).</w:t>
      </w:r>
    </w:p>
    <w:p w14:paraId="2A9E1045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0CE2EC87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567" w:right="511" w:hanging="284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Oświadczam, że:</w:t>
      </w:r>
    </w:p>
    <w:p w14:paraId="7898B920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□ nie podlegam wykluczeniu z postępowania na podstawie art. 7 ust. 1 Ustawy z 13 kwietnia 2022 r. o szczególnych rozwiązaniach w zakresie przeciwdziałania wspierania agresji na Ukrainę oraz służących ochronie bezpieczeństwa narodowego.</w:t>
      </w: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vertAlign w:val="superscript"/>
          <w:lang w:eastAsia="en-US"/>
        </w:rPr>
        <w:t>1</w:t>
      </w:r>
    </w:p>
    <w:p w14:paraId="160308C6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oświadczam, że nie podlegam wykluczeniu z postępowania na podstawie art. 108 ust.1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.</w:t>
      </w:r>
    </w:p>
    <w:p w14:paraId="0D74490F" w14:textId="77777777" w:rsidR="0098342D" w:rsidRPr="007543E3" w:rsidRDefault="0098342D" w:rsidP="0098342D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oświadczam, że nie podlegam wykluczeniu z postępowania na podstawie art. 109 ust. 1 pkt. 4 i 7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.</w:t>
      </w:r>
    </w:p>
    <w:p w14:paraId="41236F9C" w14:textId="77777777" w:rsidR="0098342D" w:rsidRPr="007543E3" w:rsidRDefault="0098342D" w:rsidP="0098342D">
      <w:pPr>
        <w:widowControl w:val="0"/>
        <w:tabs>
          <w:tab w:val="right" w:pos="9072"/>
        </w:tabs>
        <w:suppressAutoHyphens/>
        <w:autoSpaceDE w:val="0"/>
        <w:autoSpaceDN w:val="0"/>
        <w:spacing w:after="120"/>
        <w:ind w:left="284"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□ zachodzą w stosunku do mnie podstawy wykluczenia z postępowania na podstawie art. ………….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</w:t>
      </w:r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 xml:space="preserve">(podać mającą zastosowanie podstawę wykluczenia spośród wymienionych w art. 108 ust. 1 pkt 1, 2 i 5 lub art. 109 ust. 1 pkt 4, 7 ustawy </w:t>
      </w:r>
      <w:proofErr w:type="spellStart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i/>
          <w:sz w:val="20"/>
          <w:szCs w:val="20"/>
          <w:lang w:eastAsia="en-US"/>
        </w:rPr>
        <w:t>).</w:t>
      </w: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Jednocześnie oświadczam, że w związku z ww. okolicznością, na podstawie art. 110 ust. ustawy </w:t>
      </w:r>
      <w:proofErr w:type="spellStart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Pzp</w:t>
      </w:r>
      <w:proofErr w:type="spellEnd"/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 podjąłem następujące środki naprawcze wskazane w art. 110 ust. 2 ustawy: ……………………………………………………. stanowiące załącznik do niniejszego oświadczenia……………………………………………</w:t>
      </w:r>
    </w:p>
    <w:p w14:paraId="077D7F21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7482C517" w14:textId="77777777" w:rsidR="0098342D" w:rsidRPr="007543E3" w:rsidRDefault="0098342D" w:rsidP="0098342D">
      <w:pPr>
        <w:widowControl w:val="0"/>
        <w:shd w:val="clear" w:color="auto" w:fill="BFBFBF"/>
        <w:suppressAutoHyphens/>
        <w:autoSpaceDE w:val="0"/>
        <w:autoSpaceDN w:val="0"/>
        <w:spacing w:after="120"/>
        <w:ind w:right="794"/>
        <w:jc w:val="both"/>
        <w:textAlignment w:val="baseline"/>
        <w:rPr>
          <w:rFonts w:ascii="Calibri Light" w:eastAsia="Times New Roman" w:hAnsi="Calibri Light" w:cs="Calibri Light"/>
          <w:b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t xml:space="preserve">INFORMACJA DOTYCZĄCA DOSTĘPU </w:t>
      </w:r>
      <w:proofErr w:type="gramStart"/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t>DO  PODMIOTOWYCH</w:t>
      </w:r>
      <w:proofErr w:type="gramEnd"/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t xml:space="preserve"> ŚRODKÓW DOWODOWYCH:</w:t>
      </w:r>
    </w:p>
    <w:p w14:paraId="57CFF4B9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 xml:space="preserve">Wskazuję następujące podmiotowe środki dowodowe, które można uzyskać za pomocą bezpłatnych </w:t>
      </w: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br/>
        <w:t>i ogólnodostępnych baz danych oraz dane umożliwiające dostęp do tych środków:</w:t>
      </w:r>
    </w:p>
    <w:tbl>
      <w:tblPr>
        <w:tblW w:w="10201" w:type="dxa"/>
        <w:tblInd w:w="1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8"/>
        <w:gridCol w:w="6633"/>
      </w:tblGrid>
      <w:tr w:rsidR="0098342D" w:rsidRPr="007543E3" w14:paraId="14226724" w14:textId="77777777" w:rsidTr="00E67239">
        <w:trPr>
          <w:trHeight w:val="32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C304D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spacing w:after="120"/>
              <w:jc w:val="center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</w:pPr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Podmiotowy</w:t>
            </w:r>
            <w:proofErr w:type="spellEnd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środek</w:t>
            </w:r>
            <w:proofErr w:type="spellEnd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val="en-US" w:eastAsia="en-US"/>
              </w:rPr>
              <w:t>dowodowy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E4AD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spacing w:after="120"/>
              <w:jc w:val="center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  <w:r w:rsidRPr="007543E3"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  <w:t>Adres strony internetowej ogólnodostępnej i bezpłatnej bazy danych</w:t>
            </w:r>
          </w:p>
        </w:tc>
      </w:tr>
      <w:tr w:rsidR="0098342D" w:rsidRPr="007543E3" w14:paraId="291EADD5" w14:textId="77777777" w:rsidTr="00E67239">
        <w:trPr>
          <w:trHeight w:val="457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7C97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spacing w:after="120"/>
              <w:jc w:val="both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7734A" w14:textId="77777777" w:rsidR="0098342D" w:rsidRPr="007543E3" w:rsidRDefault="0098342D" w:rsidP="00E67239">
            <w:pPr>
              <w:widowControl w:val="0"/>
              <w:suppressAutoHyphens/>
              <w:autoSpaceDE w:val="0"/>
              <w:autoSpaceDN w:val="0"/>
              <w:spacing w:after="120"/>
              <w:jc w:val="both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14:paraId="18FF96F4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center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204EC890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center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0970FF74" w14:textId="77777777" w:rsidR="0098342D" w:rsidRPr="007543E3" w:rsidRDefault="0098342D" w:rsidP="0098342D">
      <w:pPr>
        <w:widowControl w:val="0"/>
        <w:shd w:val="clear" w:color="auto" w:fill="BFBFBF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b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/>
          <w:sz w:val="20"/>
          <w:szCs w:val="20"/>
          <w:lang w:eastAsia="en-US"/>
        </w:rPr>
        <w:lastRenderedPageBreak/>
        <w:t>OŚWIADCZENIE DOTYCZĄCE PODANYCH INFORMACJI:</w:t>
      </w:r>
    </w:p>
    <w:p w14:paraId="4F04AF06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BB67A1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textAlignment w:val="baseline"/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7D922CBB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0D8334ED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6603EBB3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6BCB0176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3F761828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3089801D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26049A40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199E4831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68444974" w14:textId="77777777" w:rsidR="0098342D" w:rsidRPr="007543E3" w:rsidRDefault="0098342D" w:rsidP="0098342D">
      <w:pPr>
        <w:tabs>
          <w:tab w:val="left" w:pos="284"/>
        </w:tabs>
        <w:suppressAutoHyphens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shd w:val="clear" w:color="auto" w:fill="00FF00"/>
          <w:lang w:eastAsia="ar-SA"/>
        </w:rPr>
      </w:pPr>
    </w:p>
    <w:p w14:paraId="1EC2D630" w14:textId="77777777" w:rsidR="0098342D" w:rsidRPr="007543E3" w:rsidRDefault="0098342D" w:rsidP="0098342D">
      <w:pPr>
        <w:tabs>
          <w:tab w:val="left" w:pos="284"/>
        </w:tabs>
        <w:suppressAutoHyphens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shd w:val="clear" w:color="auto" w:fill="00FF00"/>
          <w:lang w:eastAsia="ar-SA"/>
        </w:rPr>
      </w:pPr>
    </w:p>
    <w:p w14:paraId="339FAA42" w14:textId="77777777" w:rsidR="0098342D" w:rsidRPr="007543E3" w:rsidRDefault="0098342D" w:rsidP="0098342D">
      <w:pPr>
        <w:tabs>
          <w:tab w:val="left" w:pos="284"/>
        </w:tabs>
        <w:suppressAutoHyphens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ar-SA"/>
        </w:rPr>
      </w:pP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u w:val="single"/>
          <w:lang w:eastAsia="ar-SA"/>
        </w:rPr>
        <w:t>Pouczenie:</w:t>
      </w:r>
    </w:p>
    <w:p w14:paraId="0F537002" w14:textId="77777777" w:rsidR="0098342D" w:rsidRPr="007543E3" w:rsidRDefault="0098342D" w:rsidP="0098342D">
      <w:pPr>
        <w:tabs>
          <w:tab w:val="left" w:pos="284"/>
          <w:tab w:val="left" w:pos="9639"/>
        </w:tabs>
        <w:suppressAutoHyphens/>
        <w:autoSpaceDN w:val="0"/>
        <w:spacing w:after="120"/>
        <w:ind w:right="227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ar-SA"/>
        </w:rPr>
      </w:pPr>
      <w:r w:rsidRPr="007543E3">
        <w:rPr>
          <w:rFonts w:ascii="Calibri Light" w:eastAsia="Times New Roman" w:hAnsi="Calibri Light" w:cs="Calibri Light"/>
          <w:b/>
          <w:bCs/>
          <w:sz w:val="20"/>
          <w:szCs w:val="20"/>
          <w:lang w:eastAsia="ar-SA"/>
        </w:rPr>
        <w:t>Zgodnie z art. 125 ust. 5 oświadczenie podmiotu udostępniającego zasoby, potwierdzające brak podstaw wykluczenia tego podmiotu oraz odpowiednio spełnianie warunków udziału w postępowaniu lub kryteriów selekcji, w zakresie, w jakim wykonawca powołuje się na jego zasoby podpisuje podmiot udostępniający zasoby lub jego pełnomocnik. Oświadczenie podmiotu udostępniającego należy złożyć wraz z ofertą.</w:t>
      </w:r>
    </w:p>
    <w:p w14:paraId="0EFCC1E4" w14:textId="77777777" w:rsidR="0098342D" w:rsidRPr="007543E3" w:rsidRDefault="0098342D" w:rsidP="0098342D">
      <w:pPr>
        <w:widowControl w:val="0"/>
        <w:tabs>
          <w:tab w:val="left" w:pos="9639"/>
        </w:tabs>
        <w:suppressAutoHyphens/>
        <w:autoSpaceDE w:val="0"/>
        <w:autoSpaceDN w:val="0"/>
        <w:spacing w:after="120"/>
        <w:ind w:right="227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11A6EE0B" w14:textId="77777777" w:rsidR="0098342D" w:rsidRPr="007543E3" w:rsidRDefault="0098342D" w:rsidP="0098342D">
      <w:pPr>
        <w:widowControl w:val="0"/>
        <w:tabs>
          <w:tab w:val="left" w:pos="9639"/>
        </w:tabs>
        <w:suppressAutoHyphens/>
        <w:autoSpaceDE w:val="0"/>
        <w:autoSpaceDN w:val="0"/>
        <w:spacing w:after="120"/>
        <w:ind w:right="227"/>
        <w:jc w:val="both"/>
        <w:textAlignment w:val="baseline"/>
        <w:rPr>
          <w:rFonts w:ascii="Calibri Light" w:eastAsia="Times New Roman" w:hAnsi="Calibri Light" w:cs="Calibri Light"/>
          <w:i/>
          <w:iCs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i/>
          <w:iCs/>
          <w:sz w:val="20"/>
          <w:szCs w:val="20"/>
          <w:lang w:eastAsia="en-US"/>
        </w:rPr>
        <w:t>Uwaga:</w:t>
      </w:r>
    </w:p>
    <w:p w14:paraId="4C06E7E6" w14:textId="77777777" w:rsidR="0098342D" w:rsidRPr="007543E3" w:rsidRDefault="0098342D" w:rsidP="0098342D">
      <w:pPr>
        <w:widowControl w:val="0"/>
        <w:tabs>
          <w:tab w:val="left" w:pos="9639"/>
        </w:tabs>
        <w:suppressAutoHyphens/>
        <w:autoSpaceDE w:val="0"/>
        <w:autoSpaceDN w:val="0"/>
        <w:spacing w:after="120"/>
        <w:ind w:right="227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i/>
          <w:iCs/>
          <w:sz w:val="20"/>
          <w:szCs w:val="20"/>
          <w:lang w:eastAsia="en-US"/>
        </w:rPr>
        <w:t>W przypadku, gdy wykonawca nie powołuje się na zasoby podmiotu trzeciego, niniejszego oświadczenia nie składa.</w:t>
      </w:r>
    </w:p>
    <w:p w14:paraId="3FFB3C78" w14:textId="77777777" w:rsidR="0098342D" w:rsidRPr="007543E3" w:rsidRDefault="0098342D" w:rsidP="0098342D">
      <w:pPr>
        <w:widowControl w:val="0"/>
        <w:tabs>
          <w:tab w:val="left" w:pos="284"/>
          <w:tab w:val="left" w:pos="9639"/>
        </w:tabs>
        <w:suppressAutoHyphens/>
        <w:autoSpaceDN w:val="0"/>
        <w:spacing w:after="120"/>
        <w:ind w:right="227"/>
        <w:textAlignment w:val="baseline"/>
        <w:rPr>
          <w:rFonts w:ascii="Calibri Light" w:hAnsi="Calibri Light" w:cs="Calibri Light"/>
          <w:i/>
          <w:kern w:val="3"/>
          <w:sz w:val="20"/>
          <w:szCs w:val="20"/>
        </w:rPr>
      </w:pPr>
      <w:r w:rsidRPr="007543E3">
        <w:rPr>
          <w:rFonts w:ascii="Calibri Light" w:hAnsi="Calibri Light" w:cs="Calibri Light"/>
          <w:i/>
          <w:kern w:val="3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14:paraId="244BA03C" w14:textId="77777777" w:rsidR="0098342D" w:rsidRPr="007543E3" w:rsidRDefault="0098342D" w:rsidP="0098342D">
      <w:pPr>
        <w:widowControl w:val="0"/>
        <w:tabs>
          <w:tab w:val="left" w:pos="284"/>
          <w:tab w:val="left" w:pos="9639"/>
        </w:tabs>
        <w:suppressAutoHyphens/>
        <w:autoSpaceDN w:val="0"/>
        <w:spacing w:after="120"/>
        <w:ind w:right="227"/>
        <w:jc w:val="both"/>
        <w:textAlignment w:val="baseline"/>
        <w:rPr>
          <w:rFonts w:ascii="Calibri Light" w:hAnsi="Calibri Light" w:cs="Calibri Light"/>
          <w:kern w:val="3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iCs/>
          <w:kern w:val="3"/>
          <w:sz w:val="20"/>
          <w:szCs w:val="20"/>
          <w:vertAlign w:val="superscript"/>
        </w:rPr>
        <w:t xml:space="preserve">1 </w:t>
      </w:r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publicznego lub konkursu prowadzonego na podstawie ustawy </w:t>
      </w:r>
      <w:proofErr w:type="spellStart"/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 xml:space="preserve"> wyklucza się:</w:t>
      </w:r>
    </w:p>
    <w:p w14:paraId="044EF312" w14:textId="77777777" w:rsidR="0098342D" w:rsidRPr="007543E3" w:rsidRDefault="0098342D" w:rsidP="0098342D">
      <w:pPr>
        <w:widowControl w:val="0"/>
        <w:tabs>
          <w:tab w:val="left" w:pos="284"/>
          <w:tab w:val="left" w:pos="9639"/>
        </w:tabs>
        <w:suppressAutoHyphens/>
        <w:autoSpaceDN w:val="0"/>
        <w:spacing w:after="120"/>
        <w:ind w:right="227"/>
        <w:jc w:val="both"/>
        <w:textAlignment w:val="baseline"/>
        <w:rPr>
          <w:rFonts w:ascii="Calibri Light" w:hAnsi="Calibri Light" w:cs="Calibri Light"/>
          <w:iCs/>
          <w:kern w:val="3"/>
          <w:sz w:val="20"/>
          <w:szCs w:val="20"/>
        </w:rPr>
      </w:pPr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CFA1C6" w14:textId="77777777" w:rsidR="0098342D" w:rsidRPr="007543E3" w:rsidRDefault="0098342D" w:rsidP="0098342D">
      <w:pPr>
        <w:widowControl w:val="0"/>
        <w:tabs>
          <w:tab w:val="left" w:pos="284"/>
          <w:tab w:val="left" w:pos="9639"/>
        </w:tabs>
        <w:suppressAutoHyphens/>
        <w:autoSpaceDN w:val="0"/>
        <w:spacing w:after="120"/>
        <w:ind w:right="227"/>
        <w:jc w:val="both"/>
        <w:textAlignment w:val="baseline"/>
        <w:rPr>
          <w:rFonts w:ascii="Calibri Light" w:hAnsi="Calibri Light" w:cs="Calibri Light"/>
          <w:iCs/>
          <w:kern w:val="3"/>
          <w:sz w:val="20"/>
          <w:szCs w:val="20"/>
        </w:rPr>
      </w:pPr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7E1786" w14:textId="77777777" w:rsidR="0098342D" w:rsidRPr="007543E3" w:rsidRDefault="0098342D" w:rsidP="0098342D">
      <w:pPr>
        <w:widowControl w:val="0"/>
        <w:tabs>
          <w:tab w:val="left" w:pos="284"/>
          <w:tab w:val="left" w:pos="9639"/>
        </w:tabs>
        <w:suppressAutoHyphens/>
        <w:autoSpaceDN w:val="0"/>
        <w:spacing w:after="120"/>
        <w:ind w:right="227"/>
        <w:jc w:val="both"/>
        <w:textAlignment w:val="baseline"/>
        <w:rPr>
          <w:rFonts w:ascii="Calibri Light" w:hAnsi="Calibri Light" w:cs="Calibri Light"/>
          <w:iCs/>
          <w:kern w:val="3"/>
          <w:sz w:val="20"/>
          <w:szCs w:val="20"/>
        </w:rPr>
        <w:sectPr w:rsidR="0098342D" w:rsidRPr="007543E3" w:rsidSect="0098342D">
          <w:footerReference w:type="default" r:id="rId11"/>
          <w:pgSz w:w="11910" w:h="16840"/>
          <w:pgMar w:top="1400" w:right="880" w:bottom="880" w:left="880" w:header="708" w:footer="708" w:gutter="0"/>
          <w:cols w:space="708"/>
        </w:sectPr>
      </w:pPr>
      <w:r w:rsidRPr="007543E3">
        <w:rPr>
          <w:rFonts w:ascii="Calibri Light" w:hAnsi="Calibri Light" w:cs="Calibri Light"/>
          <w:iCs/>
          <w:kern w:val="3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13594D6B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65408" behindDoc="0" locked="0" layoutInCell="1" allowOverlap="1" wp14:anchorId="35EE2BDE" wp14:editId="0D15C2BC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1790120260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66432" behindDoc="1" locked="0" layoutInCell="1" allowOverlap="1" wp14:anchorId="16DC6D08" wp14:editId="214F915E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59985192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BBE43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4BBEF99D" w14:textId="77777777" w:rsidR="0098342D" w:rsidRPr="007543E3" w:rsidRDefault="0098342D" w:rsidP="0098342D">
      <w:pPr>
        <w:pStyle w:val="Standard"/>
        <w:tabs>
          <w:tab w:val="left" w:pos="284"/>
        </w:tabs>
        <w:spacing w:after="120"/>
        <w:ind w:right="-1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87ADDBD" w14:textId="77777777" w:rsidR="0098342D" w:rsidRPr="007543E3" w:rsidRDefault="0098342D" w:rsidP="0098342D">
      <w:pPr>
        <w:pStyle w:val="Standard"/>
        <w:tabs>
          <w:tab w:val="left" w:pos="284"/>
        </w:tabs>
        <w:spacing w:after="120"/>
        <w:ind w:right="-1"/>
        <w:jc w:val="right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3 do SWZ - wzór</w:t>
      </w:r>
    </w:p>
    <w:p w14:paraId="1C999678" w14:textId="77777777" w:rsidR="0098342D" w:rsidRPr="007543E3" w:rsidRDefault="0098342D" w:rsidP="0098342D">
      <w:pPr>
        <w:spacing w:after="120"/>
        <w:ind w:right="-283"/>
        <w:rPr>
          <w:rFonts w:ascii="Calibri Light" w:hAnsi="Calibri Light" w:cs="Calibri Light"/>
          <w:sz w:val="20"/>
          <w:szCs w:val="20"/>
        </w:rPr>
      </w:pPr>
    </w:p>
    <w:p w14:paraId="4B2E4858" w14:textId="77777777" w:rsidR="0098342D" w:rsidRPr="007543E3" w:rsidRDefault="0098342D" w:rsidP="0098342D">
      <w:pPr>
        <w:spacing w:after="120"/>
        <w:ind w:left="709" w:right="-283" w:hanging="709"/>
        <w:jc w:val="center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b/>
          <w:spacing w:val="4"/>
        </w:rPr>
        <w:t xml:space="preserve">ZOBOWIĄZANIE PODMIOTU TRZECIEGO </w:t>
      </w:r>
      <w:r w:rsidRPr="007543E3">
        <w:rPr>
          <w:rFonts w:ascii="Calibri Light" w:hAnsi="Calibri Light" w:cs="Calibri Light"/>
          <w:b/>
          <w:color w:val="0070C0"/>
          <w:spacing w:val="4"/>
          <w:vertAlign w:val="superscript"/>
        </w:rPr>
        <w:t>1</w:t>
      </w:r>
    </w:p>
    <w:p w14:paraId="499A2E23" w14:textId="77777777" w:rsidR="0098342D" w:rsidRPr="007543E3" w:rsidRDefault="0098342D" w:rsidP="0098342D">
      <w:pPr>
        <w:spacing w:after="120"/>
        <w:ind w:right="-283"/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pacing w:val="4"/>
          <w:sz w:val="20"/>
          <w:szCs w:val="20"/>
        </w:rPr>
        <w:t xml:space="preserve">do oddania do dyspozycji Wykonawcy niezbędnych zasobów na potrzeby realizacji zamówienia, na zasadach określonych w art. 118 ustawy </w:t>
      </w:r>
      <w:proofErr w:type="spellStart"/>
      <w:r w:rsidRPr="007543E3">
        <w:rPr>
          <w:rFonts w:ascii="Calibri Light" w:hAnsi="Calibri Light" w:cs="Calibri Light"/>
          <w:spacing w:val="4"/>
          <w:sz w:val="20"/>
          <w:szCs w:val="20"/>
        </w:rPr>
        <w:t>Pzp</w:t>
      </w:r>
      <w:proofErr w:type="spellEnd"/>
    </w:p>
    <w:p w14:paraId="3AE8CA35" w14:textId="77777777" w:rsidR="0098342D" w:rsidRPr="007543E3" w:rsidRDefault="0098342D" w:rsidP="0098342D">
      <w:pPr>
        <w:spacing w:after="120"/>
        <w:ind w:right="-283"/>
        <w:rPr>
          <w:rFonts w:ascii="Calibri Light" w:hAnsi="Calibri Light" w:cs="Calibri Light"/>
          <w:sz w:val="20"/>
          <w:szCs w:val="20"/>
        </w:rPr>
      </w:pPr>
    </w:p>
    <w:p w14:paraId="0FA236C3" w14:textId="77777777" w:rsidR="0098342D" w:rsidRPr="007543E3" w:rsidRDefault="0098342D" w:rsidP="0098342D">
      <w:pPr>
        <w:spacing w:after="120"/>
        <w:ind w:right="-283" w:hanging="284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 xml:space="preserve">     Ja/My niżej podpisani,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98342D" w:rsidRPr="007543E3" w14:paraId="4BCF473A" w14:textId="77777777" w:rsidTr="00E6723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1B92B5" w14:textId="77777777" w:rsidR="0098342D" w:rsidRPr="007543E3" w:rsidRDefault="0098342D" w:rsidP="00E67239">
            <w:pPr>
              <w:spacing w:after="120"/>
              <w:ind w:right="-283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5D8089E" w14:textId="77777777" w:rsidR="0098342D" w:rsidRPr="007543E3" w:rsidRDefault="0098342D" w:rsidP="00E67239">
            <w:pPr>
              <w:spacing w:after="120"/>
              <w:ind w:right="-283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9EC4DE4" w14:textId="77777777" w:rsidR="0098342D" w:rsidRPr="007543E3" w:rsidRDefault="0098342D" w:rsidP="0098342D">
      <w:pPr>
        <w:spacing w:after="120"/>
        <w:ind w:right="-283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(imię i nazwisko składającego zobowiązanie)</w:t>
      </w:r>
    </w:p>
    <w:p w14:paraId="29750B28" w14:textId="77777777" w:rsidR="0098342D" w:rsidRPr="007543E3" w:rsidRDefault="0098342D" w:rsidP="0098342D">
      <w:pPr>
        <w:spacing w:after="120"/>
        <w:ind w:left="5245" w:right="-283" w:hanging="5245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działający w imieniu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98342D" w:rsidRPr="007543E3" w14:paraId="753D2C6F" w14:textId="77777777" w:rsidTr="00E67239">
        <w:trPr>
          <w:trHeight w:val="33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39C385" w14:textId="77777777" w:rsidR="0098342D" w:rsidRPr="007543E3" w:rsidRDefault="0098342D" w:rsidP="00E67239">
            <w:pPr>
              <w:spacing w:after="120"/>
              <w:ind w:right="-283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50E6B74" w14:textId="77777777" w:rsidR="0098342D" w:rsidRPr="007543E3" w:rsidRDefault="0098342D" w:rsidP="00E67239">
            <w:pPr>
              <w:spacing w:after="120"/>
              <w:ind w:right="-283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46DEA2B9" w14:textId="77777777" w:rsidR="0098342D" w:rsidRPr="007543E3" w:rsidRDefault="0098342D" w:rsidP="0098342D">
      <w:pPr>
        <w:spacing w:after="120"/>
        <w:ind w:right="-283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(wpisać nazwę i adres podmiotu)</w:t>
      </w:r>
    </w:p>
    <w:p w14:paraId="66156B8C" w14:textId="77777777" w:rsidR="0098342D" w:rsidRPr="007543E3" w:rsidRDefault="0098342D" w:rsidP="0098342D">
      <w:pPr>
        <w:spacing w:after="120"/>
        <w:ind w:right="-1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oświadczam/y*, że na potrzeby wykonania zamówienia w trybie podstawowym bez negocjacji pn.: </w:t>
      </w:r>
      <w:r w:rsidRPr="007543E3">
        <w:rPr>
          <w:rFonts w:ascii="Calibri Light" w:eastAsia="Calibri" w:hAnsi="Calibri Light" w:cs="Calibri Light"/>
          <w:b/>
          <w:bCs/>
          <w:sz w:val="20"/>
          <w:szCs w:val="20"/>
        </w:rPr>
        <w:t>„Budowa budynku mieszkalnego wielorodzinnego wraz z infrastrukturą techniczną i zagospodarowaniem terenu” na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zasadach określonych w art. 118 ustawy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, zobowiązuję/my* się do oddania do dyspozycji Wykonawcy: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98342D" w:rsidRPr="007543E3" w14:paraId="40B778C8" w14:textId="77777777" w:rsidTr="00E67239">
        <w:trPr>
          <w:trHeight w:val="27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CBB99E" w14:textId="77777777" w:rsidR="0098342D" w:rsidRPr="007543E3" w:rsidRDefault="0098342D" w:rsidP="00E67239">
            <w:pPr>
              <w:spacing w:after="120"/>
              <w:ind w:right="-283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89CC17B" w14:textId="77777777" w:rsidR="0098342D" w:rsidRPr="007543E3" w:rsidRDefault="0098342D" w:rsidP="00E67239">
            <w:pPr>
              <w:spacing w:after="120"/>
              <w:ind w:right="-283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9A1561D" w14:textId="77777777" w:rsidR="0098342D" w:rsidRPr="007543E3" w:rsidRDefault="0098342D" w:rsidP="0098342D">
      <w:pPr>
        <w:spacing w:after="120"/>
        <w:ind w:right="-283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(nazwa i adres Wykonawcy, któremu udostępniane są zasoby)</w:t>
      </w:r>
    </w:p>
    <w:p w14:paraId="1D717EFD" w14:textId="77777777" w:rsidR="0098342D" w:rsidRPr="007543E3" w:rsidRDefault="0098342D" w:rsidP="0098342D">
      <w:pPr>
        <w:spacing w:after="120"/>
        <w:ind w:left="1701" w:right="-283" w:hanging="1701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nasze zasoby, tj.:</w:t>
      </w:r>
    </w:p>
    <w:p w14:paraId="26216B55" w14:textId="77777777" w:rsidR="0098342D" w:rsidRPr="007543E3" w:rsidRDefault="0098342D">
      <w:pPr>
        <w:pStyle w:val="Standard"/>
        <w:numPr>
          <w:ilvl w:val="6"/>
          <w:numId w:val="12"/>
        </w:numPr>
        <w:tabs>
          <w:tab w:val="left" w:pos="0"/>
        </w:tabs>
        <w:autoSpaceDN/>
        <w:spacing w:after="120"/>
        <w:ind w:left="284" w:right="-283" w:hanging="284"/>
        <w:jc w:val="both"/>
        <w:textAlignment w:val="auto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Zdolność techniczna lub zawodowa</w:t>
      </w:r>
      <w:r w:rsidRPr="007543E3">
        <w:rPr>
          <w:rFonts w:ascii="Calibri Light" w:hAnsi="Calibri Light" w:cs="Calibri Light"/>
          <w:sz w:val="20"/>
          <w:szCs w:val="20"/>
        </w:rPr>
        <w:t>,</w:t>
      </w:r>
      <w:r w:rsidRPr="007543E3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zakresie wymaganego doświadczenia Wykonawcy:</w:t>
      </w:r>
    </w:p>
    <w:p w14:paraId="6B1F50ED" w14:textId="77777777" w:rsidR="0098342D" w:rsidRPr="007543E3" w:rsidRDefault="0098342D" w:rsidP="0098342D">
      <w:pPr>
        <w:pStyle w:val="Standard"/>
        <w:spacing w:after="120"/>
        <w:ind w:left="284" w:right="-283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</w:t>
      </w:r>
    </w:p>
    <w:p w14:paraId="2B708504" w14:textId="77777777" w:rsidR="0098342D" w:rsidRPr="007543E3" w:rsidRDefault="0098342D" w:rsidP="0098342D">
      <w:pPr>
        <w:pStyle w:val="Standard"/>
        <w:spacing w:after="120"/>
        <w:ind w:left="284" w:right="-283"/>
        <w:jc w:val="both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(należy szczegółowo określić, co zostanie udostępnione Wykonawcy oraz jaką część prac lub czynności będzie wykonywał inny podmiot</w:t>
      </w:r>
      <w:r w:rsidRPr="007543E3">
        <w:rPr>
          <w:rFonts w:ascii="Calibri Light" w:hAnsi="Calibri Light" w:cs="Calibri Light"/>
          <w:sz w:val="16"/>
          <w:szCs w:val="16"/>
        </w:rPr>
        <w:t>)</w:t>
      </w:r>
    </w:p>
    <w:p w14:paraId="16ABBA1B" w14:textId="77777777" w:rsidR="0098342D" w:rsidRPr="007543E3" w:rsidRDefault="0098342D">
      <w:pPr>
        <w:widowControl w:val="0"/>
        <w:numPr>
          <w:ilvl w:val="6"/>
          <w:numId w:val="12"/>
        </w:numPr>
        <w:tabs>
          <w:tab w:val="left" w:pos="0"/>
        </w:tabs>
        <w:spacing w:after="120"/>
        <w:ind w:left="284" w:right="-283" w:hanging="284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sz w:val="20"/>
          <w:szCs w:val="20"/>
        </w:rPr>
        <w:t>Zdolność techniczna lub zawodowa</w:t>
      </w:r>
      <w:r w:rsidRPr="007543E3">
        <w:rPr>
          <w:rFonts w:ascii="Calibri Light" w:hAnsi="Calibri Light" w:cs="Calibri Light"/>
          <w:sz w:val="20"/>
          <w:szCs w:val="20"/>
        </w:rPr>
        <w:t>,</w:t>
      </w:r>
      <w:r w:rsidRPr="007543E3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zakresie wymaganych przez Zamawiającego osób skierowanych do realizacji zamówienia, odpowiedzialnych za kierowanie robotami budowlanymi:</w:t>
      </w:r>
    </w:p>
    <w:p w14:paraId="550F5481" w14:textId="77777777" w:rsidR="0098342D" w:rsidRPr="007543E3" w:rsidRDefault="0098342D" w:rsidP="0098342D">
      <w:pPr>
        <w:widowControl w:val="0"/>
        <w:spacing w:after="120"/>
        <w:ind w:left="284" w:right="-283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</w:t>
      </w:r>
    </w:p>
    <w:p w14:paraId="4829C9A1" w14:textId="77777777" w:rsidR="0098342D" w:rsidRPr="007543E3" w:rsidRDefault="0098342D" w:rsidP="0098342D">
      <w:pPr>
        <w:pStyle w:val="NumPar1"/>
        <w:numPr>
          <w:ilvl w:val="0"/>
          <w:numId w:val="0"/>
        </w:numPr>
        <w:tabs>
          <w:tab w:val="left" w:pos="708"/>
        </w:tabs>
        <w:spacing w:before="0"/>
        <w:ind w:left="284" w:right="-283" w:hanging="284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 xml:space="preserve">    </w:t>
      </w:r>
      <w:r w:rsidRPr="007543E3">
        <w:rPr>
          <w:rFonts w:ascii="Calibri Light" w:hAnsi="Calibri Light" w:cs="Calibri Light"/>
          <w:i/>
          <w:sz w:val="16"/>
          <w:szCs w:val="16"/>
        </w:rPr>
        <w:t>(należy szczegółowo określić, kto zostanie udostępniony Wykonawcy oraz jakie czynności będzie wykonywał)</w:t>
      </w:r>
    </w:p>
    <w:p w14:paraId="06290D7E" w14:textId="77777777" w:rsidR="0098342D" w:rsidRPr="007543E3" w:rsidRDefault="0098342D" w:rsidP="0098342D">
      <w:pPr>
        <w:spacing w:after="120"/>
        <w:ind w:left="284" w:hanging="284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  <w:lang w:eastAsia="zh-CN"/>
        </w:rPr>
        <w:t xml:space="preserve">3. </w:t>
      </w:r>
      <w:r w:rsidRPr="007543E3">
        <w:rPr>
          <w:rFonts w:ascii="Calibri Light" w:hAnsi="Calibri Light" w:cs="Calibri Light"/>
          <w:b/>
          <w:sz w:val="20"/>
          <w:szCs w:val="20"/>
          <w:lang w:eastAsia="zh-CN"/>
        </w:rPr>
        <w:t>Sytuacja finansowa lub ekonomiczna</w:t>
      </w:r>
      <w:r w:rsidRPr="007543E3">
        <w:rPr>
          <w:rFonts w:ascii="Calibri Light" w:hAnsi="Calibri Light" w:cs="Calibri Light"/>
          <w:sz w:val="20"/>
          <w:szCs w:val="20"/>
          <w:lang w:eastAsia="zh-CN"/>
        </w:rPr>
        <w:t>, w zakresie spełnienia warunku udziału w postępowaniu wymaganego przez Zamawiającego</w:t>
      </w:r>
    </w:p>
    <w:p w14:paraId="6FF752BE" w14:textId="77777777" w:rsidR="0098342D" w:rsidRPr="007543E3" w:rsidRDefault="0098342D" w:rsidP="0098342D">
      <w:pPr>
        <w:pStyle w:val="NumPar1"/>
        <w:numPr>
          <w:ilvl w:val="0"/>
          <w:numId w:val="0"/>
        </w:numPr>
        <w:tabs>
          <w:tab w:val="left" w:pos="708"/>
        </w:tabs>
        <w:spacing w:before="0"/>
        <w:ind w:left="284" w:right="-283" w:hanging="284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   ………………………………………………………………………………………………</w:t>
      </w:r>
    </w:p>
    <w:p w14:paraId="7E2E3729" w14:textId="77777777" w:rsidR="0098342D" w:rsidRPr="007543E3" w:rsidRDefault="0098342D" w:rsidP="0098342D">
      <w:pPr>
        <w:pStyle w:val="NumPar1"/>
        <w:numPr>
          <w:ilvl w:val="0"/>
          <w:numId w:val="0"/>
        </w:numPr>
        <w:tabs>
          <w:tab w:val="left" w:pos="708"/>
        </w:tabs>
        <w:spacing w:before="0"/>
        <w:ind w:left="284" w:right="-283" w:hanging="284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 xml:space="preserve">    </w:t>
      </w:r>
      <w:r w:rsidRPr="007543E3">
        <w:rPr>
          <w:rFonts w:ascii="Calibri Light" w:hAnsi="Calibri Light" w:cs="Calibri Light"/>
          <w:i/>
          <w:sz w:val="16"/>
          <w:szCs w:val="16"/>
        </w:rPr>
        <w:t>(należy szczegółowo określić jakie zasoby zostaną udostępnione Wykonawcy)</w:t>
      </w:r>
    </w:p>
    <w:p w14:paraId="4E070EB7" w14:textId="77777777" w:rsidR="0098342D" w:rsidRPr="007543E3" w:rsidRDefault="0098342D" w:rsidP="0098342D">
      <w:pPr>
        <w:tabs>
          <w:tab w:val="left" w:pos="0"/>
        </w:tabs>
        <w:spacing w:after="120"/>
        <w:ind w:right="-283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ab/>
      </w:r>
      <w:r w:rsidRPr="007543E3">
        <w:rPr>
          <w:rFonts w:ascii="Calibri Light" w:hAnsi="Calibri Light" w:cs="Calibri Light"/>
          <w:sz w:val="20"/>
          <w:szCs w:val="20"/>
        </w:rPr>
        <w:t>4.</w:t>
      </w:r>
      <w:r w:rsidRPr="007543E3">
        <w:rPr>
          <w:rFonts w:ascii="Calibri Light" w:hAnsi="Calibri Light" w:cs="Calibri Light"/>
          <w:sz w:val="20"/>
          <w:szCs w:val="20"/>
        </w:rPr>
        <w:tab/>
      </w:r>
      <w:r w:rsidRPr="007543E3">
        <w:rPr>
          <w:rFonts w:ascii="Calibri Light" w:hAnsi="Calibri Light" w:cs="Calibri Light"/>
          <w:b/>
          <w:sz w:val="20"/>
          <w:szCs w:val="20"/>
        </w:rPr>
        <w:t>Ponadto oświadczam/y*, że:</w:t>
      </w:r>
    </w:p>
    <w:p w14:paraId="7FCC4ED4" w14:textId="77777777" w:rsidR="0098342D" w:rsidRPr="007543E3" w:rsidRDefault="0098342D" w:rsidP="0098342D">
      <w:pPr>
        <w:spacing w:after="120"/>
        <w:ind w:left="142" w:right="-283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 1) </w:t>
      </w:r>
      <w:r w:rsidRPr="007543E3">
        <w:rPr>
          <w:rFonts w:ascii="Calibri Light" w:hAnsi="Calibri Light" w:cs="Calibri Light"/>
          <w:b/>
          <w:sz w:val="20"/>
          <w:szCs w:val="20"/>
        </w:rPr>
        <w:t>udostępnię/my* wskazane wyżej zdolności</w:t>
      </w:r>
      <w:r w:rsidRPr="007543E3">
        <w:rPr>
          <w:rFonts w:ascii="Calibri Light" w:hAnsi="Calibri Light" w:cs="Calibri Light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sz w:val="20"/>
          <w:szCs w:val="20"/>
        </w:rPr>
        <w:t>na cały okres realizacji zamówienia</w:t>
      </w:r>
      <w:r w:rsidRPr="007543E3">
        <w:rPr>
          <w:rFonts w:ascii="Calibri Light" w:hAnsi="Calibri Light" w:cs="Calibri Light"/>
          <w:sz w:val="20"/>
          <w:szCs w:val="20"/>
        </w:rPr>
        <w:t>, tj.</w:t>
      </w:r>
    </w:p>
    <w:p w14:paraId="5BF91EBD" w14:textId="77777777" w:rsidR="0098342D" w:rsidRPr="007543E3" w:rsidRDefault="0098342D" w:rsidP="0098342D">
      <w:pPr>
        <w:spacing w:after="120"/>
        <w:ind w:left="142" w:right="-283" w:firstLine="142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ab/>
        <w:t xml:space="preserve">…………………………………………………………………………………………..….. </w:t>
      </w:r>
    </w:p>
    <w:p w14:paraId="7F1D1F15" w14:textId="77777777" w:rsidR="0098342D" w:rsidRPr="007543E3" w:rsidRDefault="0098342D" w:rsidP="0098342D">
      <w:pPr>
        <w:spacing w:after="120"/>
        <w:ind w:left="708" w:right="-283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(należy wpisać okres udziału podmiotu udostępniającego swój potencjał w wykonywaniu zamówienia)</w:t>
      </w:r>
    </w:p>
    <w:p w14:paraId="1B3E7473" w14:textId="77777777" w:rsidR="0098342D" w:rsidRPr="007543E3" w:rsidRDefault="0098342D">
      <w:pPr>
        <w:widowControl w:val="0"/>
        <w:numPr>
          <w:ilvl w:val="0"/>
          <w:numId w:val="13"/>
        </w:numPr>
        <w:tabs>
          <w:tab w:val="left" w:pos="0"/>
        </w:tabs>
        <w:spacing w:after="120"/>
        <w:ind w:right="-283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lastRenderedPageBreak/>
        <w:t>wymienione zdolności zostaną udostępnione</w:t>
      </w:r>
      <w:r w:rsidRPr="007543E3">
        <w:rPr>
          <w:rFonts w:ascii="Calibri Light" w:hAnsi="Calibri Light" w:cs="Calibri Light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sz w:val="20"/>
          <w:szCs w:val="20"/>
        </w:rPr>
        <w:t>Wykonawcy</w:t>
      </w:r>
      <w:r w:rsidRPr="007543E3">
        <w:rPr>
          <w:rFonts w:ascii="Calibri Light" w:hAnsi="Calibri Light" w:cs="Calibri Light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sz w:val="20"/>
          <w:szCs w:val="20"/>
        </w:rPr>
        <w:t>na podstawie umowy</w:t>
      </w:r>
      <w:r w:rsidRPr="007543E3">
        <w:rPr>
          <w:rFonts w:ascii="Calibri Light" w:hAnsi="Calibri Light" w:cs="Calibri Light"/>
          <w:sz w:val="20"/>
          <w:szCs w:val="20"/>
        </w:rPr>
        <w:t xml:space="preserve">: </w:t>
      </w:r>
    </w:p>
    <w:p w14:paraId="46061128" w14:textId="77777777" w:rsidR="0098342D" w:rsidRPr="007543E3" w:rsidRDefault="0098342D" w:rsidP="0098342D">
      <w:pPr>
        <w:spacing w:after="120"/>
        <w:ind w:left="142" w:right="-283" w:firstLine="566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………………………………………………………………………………………….……</w:t>
      </w:r>
    </w:p>
    <w:p w14:paraId="71CCF9E7" w14:textId="77777777" w:rsidR="0098342D" w:rsidRPr="007543E3" w:rsidRDefault="0098342D" w:rsidP="0098342D">
      <w:pPr>
        <w:spacing w:after="120"/>
        <w:ind w:left="142" w:right="-283" w:firstLine="566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(np. umowa cywilno-prawna, umowa na podwykonawstwo, umowa o współpracy itp.)</w:t>
      </w:r>
    </w:p>
    <w:p w14:paraId="5F9C12F8" w14:textId="77777777" w:rsidR="0098342D" w:rsidRPr="007543E3" w:rsidRDefault="0098342D" w:rsidP="0098342D">
      <w:pPr>
        <w:spacing w:after="120"/>
        <w:ind w:left="142" w:right="-283" w:firstLine="566"/>
        <w:rPr>
          <w:rFonts w:ascii="Calibri Light" w:hAnsi="Calibri Light" w:cs="Calibri Light"/>
          <w:sz w:val="20"/>
          <w:szCs w:val="20"/>
        </w:rPr>
      </w:pPr>
    </w:p>
    <w:p w14:paraId="01909E45" w14:textId="77777777" w:rsidR="0098342D" w:rsidRPr="007543E3" w:rsidRDefault="0098342D">
      <w:pPr>
        <w:numPr>
          <w:ilvl w:val="0"/>
          <w:numId w:val="13"/>
        </w:numPr>
        <w:tabs>
          <w:tab w:val="left" w:pos="0"/>
        </w:tabs>
        <w:spacing w:after="120"/>
        <w:ind w:right="-1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w związku z oddaniem do dyspozycji Wykonawcy zasobu/zasobów* wskazanego/wskazanych* w ust. 3 na zasadach określonych w art. 120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 będę/będziemy* solidarnie odpowiadał/odpowiadali* z Wykonawcą za wszelkie szkody Zamawiającego powstałe wskutek nieudostępnienia tego/tych* zasobu/zasobów, chyba że za nieudostępnienie tych zasobów nie będę/będziemy* ponosił/ponosili* winy. **</w:t>
      </w:r>
    </w:p>
    <w:p w14:paraId="24147F4E" w14:textId="77777777" w:rsidR="0098342D" w:rsidRPr="007543E3" w:rsidRDefault="0098342D" w:rsidP="0098342D">
      <w:pPr>
        <w:spacing w:after="120"/>
        <w:ind w:left="644" w:right="-283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                                                    </w:t>
      </w:r>
    </w:p>
    <w:p w14:paraId="41649CB1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b w:val="0"/>
          <w:sz w:val="20"/>
        </w:rPr>
      </w:pPr>
      <w:r w:rsidRPr="007543E3">
        <w:rPr>
          <w:rFonts w:ascii="Calibri Light" w:hAnsi="Calibri Light" w:cs="Calibri Light"/>
          <w:b w:val="0"/>
          <w:i/>
          <w:sz w:val="20"/>
        </w:rPr>
        <w:t>*- niepotrzebne skreślić/ usunąć</w:t>
      </w:r>
    </w:p>
    <w:p w14:paraId="4BDC10F9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b w:val="0"/>
          <w:sz w:val="20"/>
        </w:rPr>
      </w:pPr>
      <w:r w:rsidRPr="007543E3">
        <w:rPr>
          <w:rFonts w:ascii="Calibri Light" w:hAnsi="Calibri Light" w:cs="Calibri Light"/>
          <w:b w:val="0"/>
          <w:sz w:val="20"/>
        </w:rPr>
        <w:t>** - W przypadku, gdy podmiot trzeci nie udostępnia Wykonawcy zasobów określonych w ust. 3, nie składa treści oświadczenia zawartego w ust. 4 pkt 3 (usunięcie treści oświadczenia np. przez jego wykreślenie).</w:t>
      </w:r>
    </w:p>
    <w:p w14:paraId="5483FA5F" w14:textId="77777777" w:rsidR="0098342D" w:rsidRPr="007543E3" w:rsidRDefault="0098342D" w:rsidP="0098342D">
      <w:pPr>
        <w:pStyle w:val="NormalnyWeb"/>
        <w:spacing w:before="0" w:beforeAutospacing="0" w:after="120" w:afterAutospacing="0"/>
        <w:ind w:left="-426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b/>
          <w:u w:val="single"/>
        </w:rPr>
        <w:t xml:space="preserve">UWAGA: </w:t>
      </w:r>
    </w:p>
    <w:p w14:paraId="6628E726" w14:textId="77777777" w:rsidR="0098342D" w:rsidRPr="007543E3" w:rsidRDefault="0098342D" w:rsidP="0098342D">
      <w:pPr>
        <w:pStyle w:val="NormalnyWeb"/>
        <w:spacing w:before="0" w:beforeAutospacing="0" w:after="120" w:afterAutospacing="0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Zamiast niniejszego Formularza można przedstawić dokumenty, które określają w szczególności:</w:t>
      </w:r>
    </w:p>
    <w:p w14:paraId="4A389870" w14:textId="77777777" w:rsidR="0098342D" w:rsidRPr="007543E3" w:rsidRDefault="0098342D" w:rsidP="0098342D">
      <w:pPr>
        <w:pStyle w:val="NormalnyWeb"/>
        <w:spacing w:before="0" w:beforeAutospacing="0" w:after="120" w:afterAutospacing="0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a) zakres dostępnych wykonawcy zasobów innego podmiotu;</w:t>
      </w:r>
    </w:p>
    <w:p w14:paraId="783CCF49" w14:textId="77777777" w:rsidR="0098342D" w:rsidRPr="007543E3" w:rsidRDefault="0098342D" w:rsidP="0098342D">
      <w:pPr>
        <w:pStyle w:val="NormalnyWeb"/>
        <w:spacing w:before="0" w:beforeAutospacing="0" w:after="120" w:afterAutospacing="0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b) sposób wykorzystania zasobów innego podmiotu, przez Wykonawcę, przy wykonywaniu zamówienia publicznego;</w:t>
      </w:r>
    </w:p>
    <w:p w14:paraId="4FE9121D" w14:textId="77777777" w:rsidR="0098342D" w:rsidRPr="007543E3" w:rsidRDefault="0098342D" w:rsidP="0098342D">
      <w:pPr>
        <w:pStyle w:val="NormalnyWeb"/>
        <w:spacing w:before="0" w:beforeAutospacing="0" w:after="120" w:afterAutospacing="0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 xml:space="preserve">c) charakter stosunku łączącego z podmiotami gwarantujący rzeczywisty dostęp do ich zasobów, </w:t>
      </w:r>
    </w:p>
    <w:p w14:paraId="3B68C045" w14:textId="77777777" w:rsidR="0098342D" w:rsidRPr="007543E3" w:rsidRDefault="0098342D" w:rsidP="0098342D">
      <w:pPr>
        <w:pStyle w:val="NormalnyWeb"/>
        <w:spacing w:before="0" w:beforeAutospacing="0" w:after="120" w:afterAutospacing="0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d) zakres i okres udziału innego podmiotu przy wykonywaniu zamówienia publicznego;</w:t>
      </w:r>
    </w:p>
    <w:p w14:paraId="3CA4F9D3" w14:textId="77777777" w:rsidR="0098342D" w:rsidRPr="007543E3" w:rsidRDefault="0098342D" w:rsidP="0098342D">
      <w:pPr>
        <w:pStyle w:val="NormalnyWeb"/>
        <w:spacing w:before="0" w:beforeAutospacing="0" w:after="120" w:afterAutospacing="0"/>
        <w:ind w:left="142" w:hanging="142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</w:rPr>
        <w:t>e) 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010D691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594C7842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41043405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703275A6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65AE7103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5AD86148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3A18EA49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68E0D845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14D5C289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6794B1B9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right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4E72E9A3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jc w:val="both"/>
        <w:textAlignment w:val="baseline"/>
        <w:rPr>
          <w:rFonts w:ascii="Calibri Light" w:eastAsia="Times New Roman" w:hAnsi="Calibri Light" w:cs="Calibri Light"/>
          <w:bCs/>
          <w:sz w:val="20"/>
          <w:szCs w:val="20"/>
          <w:lang w:eastAsia="en-US"/>
        </w:rPr>
      </w:pPr>
      <w:r w:rsidRPr="007543E3">
        <w:rPr>
          <w:rFonts w:ascii="Calibri Light" w:eastAsia="Times New Roman" w:hAnsi="Calibri Light" w:cs="Calibri Light"/>
          <w:bCs/>
          <w:i/>
          <w:color w:val="0070C0"/>
          <w:sz w:val="20"/>
          <w:szCs w:val="20"/>
          <w:vertAlign w:val="superscript"/>
          <w:lang w:eastAsia="en-US"/>
        </w:rPr>
        <w:t>1</w:t>
      </w:r>
      <w:r w:rsidRPr="007543E3">
        <w:rPr>
          <w:rFonts w:ascii="Calibri Light" w:eastAsia="Times New Roman" w:hAnsi="Calibri Light" w:cs="Calibri Light"/>
          <w:bCs/>
          <w:i/>
          <w:sz w:val="20"/>
          <w:szCs w:val="20"/>
          <w:lang w:eastAsia="en-US"/>
        </w:rPr>
        <w:t xml:space="preserve"> Niniejsze zobowiązanie (należy dołączyć do oferty </w:t>
      </w:r>
      <w:r w:rsidRPr="007543E3">
        <w:rPr>
          <w:rFonts w:ascii="Calibri Light" w:eastAsia="Times New Roman" w:hAnsi="Calibri Light" w:cs="Calibri Light"/>
          <w:bCs/>
          <w:i/>
          <w:sz w:val="20"/>
          <w:szCs w:val="20"/>
          <w:u w:val="single"/>
          <w:lang w:eastAsia="en-US"/>
        </w:rPr>
        <w:t>– jeżeli dotyczy</w:t>
      </w:r>
      <w:r w:rsidRPr="007543E3">
        <w:rPr>
          <w:rFonts w:ascii="Calibri Light" w:eastAsia="Times New Roman" w:hAnsi="Calibri Light" w:cs="Calibri Light"/>
          <w:bCs/>
          <w:i/>
          <w:sz w:val="20"/>
          <w:szCs w:val="20"/>
          <w:lang w:eastAsia="en-US"/>
        </w:rPr>
        <w:t xml:space="preserve">) </w:t>
      </w:r>
      <w:r w:rsidRPr="007543E3">
        <w:rPr>
          <w:rFonts w:ascii="Calibri Light" w:eastAsia="Times New Roman" w:hAnsi="Calibri Light" w:cs="Calibri Light"/>
          <w:bCs/>
          <w:iCs/>
          <w:sz w:val="20"/>
          <w:szCs w:val="20"/>
          <w:u w:val="single"/>
          <w:lang w:eastAsia="en-US"/>
        </w:rPr>
        <w:t>wypełnia podmiot trzeci w przypadku, gdy Wykonawca polega na jego zasobach w celu wykazania warunku dysponowania zasobami technicznymi lub zawodowym lub na sytuacji finansowej lub ekonomicznej</w:t>
      </w:r>
      <w:r w:rsidRPr="007543E3">
        <w:rPr>
          <w:rFonts w:ascii="Calibri Light" w:eastAsia="Times New Roman" w:hAnsi="Calibri Light" w:cs="Calibri Light"/>
          <w:bCs/>
          <w:iCs/>
          <w:sz w:val="20"/>
          <w:szCs w:val="20"/>
          <w:lang w:eastAsia="en-US"/>
        </w:rPr>
        <w:t>.</w:t>
      </w:r>
      <w:r w:rsidRPr="007543E3">
        <w:rPr>
          <w:rFonts w:ascii="Calibri Light" w:eastAsia="Times New Roman" w:hAnsi="Calibri Light" w:cs="Calibri Light"/>
          <w:bCs/>
          <w:i/>
          <w:sz w:val="20"/>
          <w:szCs w:val="20"/>
          <w:lang w:eastAsia="en-US"/>
        </w:rPr>
        <w:t xml:space="preserve"> 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jest zobowiązany dołączyć do oferty.</w:t>
      </w:r>
    </w:p>
    <w:p w14:paraId="2979ED7B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textAlignment w:val="baseline"/>
        <w:rPr>
          <w:rFonts w:ascii="Calibri Light" w:eastAsia="Calibri" w:hAnsi="Calibri Light" w:cs="Calibri Light"/>
          <w:bCs/>
          <w:i/>
          <w:iCs/>
          <w:sz w:val="20"/>
          <w:szCs w:val="20"/>
          <w:lang w:eastAsia="en-US"/>
        </w:rPr>
      </w:pPr>
      <w:r w:rsidRPr="007543E3">
        <w:rPr>
          <w:rFonts w:ascii="Calibri Light" w:eastAsia="Calibri" w:hAnsi="Calibri Light" w:cs="Calibri Light"/>
          <w:bCs/>
          <w:i/>
          <w:iCs/>
          <w:sz w:val="20"/>
          <w:szCs w:val="20"/>
          <w:lang w:eastAsia="en-US"/>
        </w:rPr>
        <w:t>Uwaga:</w:t>
      </w:r>
    </w:p>
    <w:p w14:paraId="4598444D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textAlignment w:val="baseline"/>
        <w:rPr>
          <w:rFonts w:ascii="Calibri Light" w:eastAsia="Times New Roman" w:hAnsi="Calibri Light" w:cs="Calibri Light"/>
          <w:bCs/>
          <w:sz w:val="20"/>
          <w:szCs w:val="20"/>
          <w:lang w:eastAsia="en-US"/>
        </w:rPr>
      </w:pPr>
      <w:r w:rsidRPr="007543E3">
        <w:rPr>
          <w:rFonts w:ascii="Calibri Light" w:eastAsia="Calibri" w:hAnsi="Calibri Light" w:cs="Calibri Light"/>
          <w:bCs/>
          <w:i/>
          <w:iCs/>
          <w:sz w:val="20"/>
          <w:szCs w:val="20"/>
          <w:lang w:eastAsia="en-US"/>
        </w:rPr>
        <w:t xml:space="preserve">W przypadku, gdy wykonawca </w:t>
      </w:r>
      <w:r w:rsidRPr="007543E3">
        <w:rPr>
          <w:rFonts w:ascii="Calibri Light" w:eastAsia="Calibri" w:hAnsi="Calibri Light" w:cs="Calibri Light"/>
          <w:bCs/>
          <w:i/>
          <w:iCs/>
          <w:sz w:val="20"/>
          <w:szCs w:val="20"/>
          <w:u w:val="single"/>
          <w:lang w:eastAsia="en-US"/>
        </w:rPr>
        <w:t>nie powołuje się na zasoby podmiotu trzeciego</w:t>
      </w:r>
      <w:r w:rsidRPr="007543E3">
        <w:rPr>
          <w:rFonts w:ascii="Calibri Light" w:eastAsia="Calibri" w:hAnsi="Calibri Light" w:cs="Calibri Light"/>
          <w:bCs/>
          <w:i/>
          <w:iCs/>
          <w:sz w:val="20"/>
          <w:szCs w:val="20"/>
          <w:lang w:eastAsia="en-US"/>
        </w:rPr>
        <w:t>, niniejszego zobowiązania nie składa się.</w:t>
      </w:r>
    </w:p>
    <w:p w14:paraId="7D8115C9" w14:textId="77777777" w:rsidR="0098342D" w:rsidRPr="007543E3" w:rsidRDefault="0098342D" w:rsidP="0098342D">
      <w:pPr>
        <w:widowControl w:val="0"/>
        <w:suppressAutoHyphens/>
        <w:autoSpaceDE w:val="0"/>
        <w:autoSpaceDN w:val="0"/>
        <w:spacing w:after="120"/>
        <w:ind w:right="511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en-US"/>
        </w:rPr>
      </w:pPr>
    </w:p>
    <w:p w14:paraId="5C2DBBBA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67456" behindDoc="0" locked="0" layoutInCell="1" allowOverlap="1" wp14:anchorId="0488853D" wp14:editId="046C3095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2062244349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 wp14:anchorId="4590792E" wp14:editId="5285A444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05332618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7A436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2BB39D0F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rPr>
          <w:rFonts w:ascii="Calibri Light" w:hAnsi="Calibri Light" w:cs="Calibri Light"/>
          <w:sz w:val="20"/>
          <w:szCs w:val="20"/>
        </w:rPr>
      </w:pPr>
    </w:p>
    <w:p w14:paraId="249D2271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4 do SWZ - wzór</w:t>
      </w:r>
    </w:p>
    <w:tbl>
      <w:tblPr>
        <w:tblW w:w="95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5"/>
        <w:gridCol w:w="2360"/>
        <w:gridCol w:w="1752"/>
        <w:gridCol w:w="2970"/>
      </w:tblGrid>
      <w:tr w:rsidR="0098342D" w:rsidRPr="007543E3" w14:paraId="119F5774" w14:textId="77777777" w:rsidTr="00E67239">
        <w:trPr>
          <w:trHeight w:val="510"/>
        </w:trPr>
        <w:tc>
          <w:tcPr>
            <w:tcW w:w="2425" w:type="dxa"/>
            <w:vAlign w:val="center"/>
          </w:tcPr>
          <w:p w14:paraId="3B3F024C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082" w:type="dxa"/>
            <w:gridSpan w:val="3"/>
            <w:vAlign w:val="center"/>
          </w:tcPr>
          <w:p w14:paraId="7B47EEC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062FD591" w14:textId="77777777" w:rsidTr="00E67239">
        <w:trPr>
          <w:trHeight w:val="510"/>
        </w:trPr>
        <w:tc>
          <w:tcPr>
            <w:tcW w:w="2425" w:type="dxa"/>
            <w:vAlign w:val="center"/>
          </w:tcPr>
          <w:p w14:paraId="28EAC200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082" w:type="dxa"/>
            <w:gridSpan w:val="3"/>
            <w:vAlign w:val="center"/>
          </w:tcPr>
          <w:p w14:paraId="5121511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332C8C6B" w14:textId="77777777" w:rsidTr="00E67239">
        <w:trPr>
          <w:trHeight w:val="510"/>
        </w:trPr>
        <w:tc>
          <w:tcPr>
            <w:tcW w:w="2425" w:type="dxa"/>
            <w:vAlign w:val="center"/>
          </w:tcPr>
          <w:p w14:paraId="7420CDB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29813F4C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5E6621A5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2970" w:type="dxa"/>
            <w:vAlign w:val="center"/>
          </w:tcPr>
          <w:p w14:paraId="0F25AB62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71CF229B" w14:textId="77777777" w:rsidTr="00E67239">
        <w:trPr>
          <w:trHeight w:val="510"/>
        </w:trPr>
        <w:tc>
          <w:tcPr>
            <w:tcW w:w="2425" w:type="dxa"/>
            <w:vAlign w:val="center"/>
          </w:tcPr>
          <w:p w14:paraId="4F13B917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42B0877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094AA1F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2970" w:type="dxa"/>
            <w:vAlign w:val="center"/>
          </w:tcPr>
          <w:p w14:paraId="0F34A5F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326F9184" w14:textId="77777777" w:rsidR="0098342D" w:rsidRPr="007543E3" w:rsidRDefault="0098342D" w:rsidP="0098342D">
      <w:pPr>
        <w:spacing w:after="120"/>
        <w:ind w:firstLine="360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D2E3C82" w14:textId="77777777" w:rsidR="0098342D" w:rsidRPr="007543E3" w:rsidRDefault="0098342D" w:rsidP="0098342D">
      <w:pPr>
        <w:spacing w:after="120"/>
        <w:ind w:firstLine="360"/>
        <w:jc w:val="center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b/>
        </w:rPr>
        <w:t>WYKAZ ROBÓT BUDOWLANYCH</w:t>
      </w:r>
    </w:p>
    <w:p w14:paraId="71D432F9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Na potrzeby postępowania o udzielenie zamówienia publicznego prowadzonego w trybie podstawowym bez negocjacji (art. 275 pkt 1 ustawy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) na wykonanie robót budowlanych pn. 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eastAsia="Calibri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74B45C16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przedkładam(-y) * następujący wykaz robót budowlanych wykonanych nie wcześniej niż w okresie ostatnich pięciu lat przed upływem terminu składania ofert, a jeżeli okres prowadzenia działalności jest krótszy – w tym okresie.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1763"/>
        <w:gridCol w:w="1436"/>
        <w:gridCol w:w="1726"/>
        <w:gridCol w:w="1726"/>
        <w:gridCol w:w="2441"/>
      </w:tblGrid>
      <w:tr w:rsidR="0098342D" w:rsidRPr="007543E3" w14:paraId="753441F2" w14:textId="77777777" w:rsidTr="00E67239">
        <w:trPr>
          <w:trHeight w:val="95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3DABE8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Lp.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F8BD1F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Nazwa, rodzaj                 i zakres robót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7C1FEF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Wartość robót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E1ED36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Daty wykonania robót –</w:t>
            </w:r>
          </w:p>
          <w:p w14:paraId="61562534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od (</w:t>
            </w:r>
            <w:proofErr w:type="spellStart"/>
            <w:r w:rsidRPr="007543E3">
              <w:rPr>
                <w:rFonts w:ascii="Calibri Light" w:hAnsi="Calibri Light" w:cs="Calibri Light"/>
                <w:sz w:val="18"/>
                <w:szCs w:val="18"/>
              </w:rPr>
              <w:t>d.m.r</w:t>
            </w:r>
            <w:proofErr w:type="spellEnd"/>
            <w:r w:rsidRPr="007543E3">
              <w:rPr>
                <w:rFonts w:ascii="Calibri Light" w:hAnsi="Calibri Light" w:cs="Calibri Light"/>
                <w:sz w:val="18"/>
                <w:szCs w:val="18"/>
              </w:rPr>
              <w:t>.)</w:t>
            </w:r>
          </w:p>
          <w:p w14:paraId="40DE2E02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do (</w:t>
            </w:r>
            <w:proofErr w:type="spellStart"/>
            <w:r w:rsidRPr="007543E3">
              <w:rPr>
                <w:rFonts w:ascii="Calibri Light" w:hAnsi="Calibri Light" w:cs="Calibri Light"/>
                <w:sz w:val="18"/>
                <w:szCs w:val="18"/>
              </w:rPr>
              <w:t>d.m.r</w:t>
            </w:r>
            <w:proofErr w:type="spellEnd"/>
            <w:r w:rsidRPr="007543E3">
              <w:rPr>
                <w:rFonts w:ascii="Calibri Light" w:hAnsi="Calibri Light" w:cs="Calibri Light"/>
                <w:sz w:val="18"/>
                <w:szCs w:val="18"/>
              </w:rPr>
              <w:t>.)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97CEB5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Miejsce wykonania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E1B046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543E3">
              <w:rPr>
                <w:rFonts w:ascii="Calibri Light" w:hAnsi="Calibri Light" w:cs="Calibri Light"/>
                <w:sz w:val="18"/>
                <w:szCs w:val="18"/>
              </w:rPr>
              <w:t>Nazwa podmiotu, na rzecz którego roboty zostały wykonane</w:t>
            </w:r>
          </w:p>
        </w:tc>
      </w:tr>
      <w:tr w:rsidR="0098342D" w:rsidRPr="007543E3" w14:paraId="2B2837E6" w14:textId="77777777" w:rsidTr="00E67239">
        <w:trPr>
          <w:trHeight w:val="2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D2DCE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7214E3" w14:textId="77777777" w:rsidR="0098342D" w:rsidRPr="007543E3" w:rsidRDefault="0098342D" w:rsidP="00E6723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7982980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7CCF97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34C79F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DAEAA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6955AC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2088020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98342D" w:rsidRPr="007543E3" w14:paraId="4A8A8E88" w14:textId="77777777" w:rsidTr="00E67239">
        <w:trPr>
          <w:trHeight w:val="2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F53817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75936A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BA500CE" w14:textId="77777777" w:rsidR="0098342D" w:rsidRPr="007543E3" w:rsidRDefault="0098342D" w:rsidP="00E6723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1CBA9F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305329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F306DE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5B2441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408AC4BC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6AA2528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Do wykazu załączam(-y) * ……… szt. dowodów określających, czy roboty budowlane zostały wykonane należycie.</w:t>
      </w:r>
    </w:p>
    <w:p w14:paraId="68604699" w14:textId="77777777" w:rsidR="0098342D" w:rsidRPr="007543E3" w:rsidRDefault="0098342D" w:rsidP="0098342D">
      <w:pPr>
        <w:spacing w:after="120"/>
        <w:rPr>
          <w:rFonts w:ascii="Calibri Light" w:hAnsi="Calibri Light" w:cs="Calibri Light"/>
          <w:b/>
          <w:bCs/>
          <w:sz w:val="20"/>
          <w:szCs w:val="20"/>
          <w:u w:val="single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  <w:u w:val="single"/>
        </w:rPr>
        <w:t>Oświadczam/y* że:</w:t>
      </w:r>
    </w:p>
    <w:p w14:paraId="508137F8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poz. ………. wykazu stanowi zdolność techniczną lub zawodową wykonawcy/wykonawców* składającego/składających* ofertę, poz. ………. wykazu jest zdolnością techniczną lub zawodową oddaną do dyspozycji przez inny/inne* podmiot/y*</w:t>
      </w:r>
    </w:p>
    <w:p w14:paraId="084CFD83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ind w:left="709" w:hanging="709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 xml:space="preserve">*niepotrzebne skreślić/usunąć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62964D9A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0CA64AF5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21329CCF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3B2BFA6B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2DB6850C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4E1ADAA6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Wykonawcy/Wykonawców. 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77430278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ind w:left="709" w:hanging="709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60C2B293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ind w:left="709" w:hanging="709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28498A58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69504" behindDoc="0" locked="0" layoutInCell="1" allowOverlap="1" wp14:anchorId="6BFB9446" wp14:editId="2D743DE3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313024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70528" behindDoc="1" locked="0" layoutInCell="1" allowOverlap="1" wp14:anchorId="5F76FC10" wp14:editId="72B0E067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16787603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1CC0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3154AFDE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ind w:left="709" w:hanging="709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18EBA161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ind w:left="709" w:hanging="709"/>
        <w:jc w:val="right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5 do SWZ</w:t>
      </w:r>
    </w:p>
    <w:tbl>
      <w:tblPr>
        <w:tblW w:w="934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360"/>
        <w:gridCol w:w="1752"/>
        <w:gridCol w:w="2970"/>
      </w:tblGrid>
      <w:tr w:rsidR="0098342D" w:rsidRPr="007543E3" w14:paraId="5660FF72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229AD5E4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082" w:type="dxa"/>
            <w:gridSpan w:val="3"/>
            <w:vAlign w:val="center"/>
          </w:tcPr>
          <w:p w14:paraId="290C4287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0E908C3F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6234A06A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082" w:type="dxa"/>
            <w:gridSpan w:val="3"/>
            <w:vAlign w:val="center"/>
          </w:tcPr>
          <w:p w14:paraId="17FAE0D8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1574E635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5A61153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5976DD8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401C7C7F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2970" w:type="dxa"/>
            <w:vAlign w:val="center"/>
          </w:tcPr>
          <w:p w14:paraId="1FE0FDCA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5721C640" w14:textId="77777777" w:rsidTr="00E67239">
        <w:trPr>
          <w:trHeight w:val="510"/>
        </w:trPr>
        <w:tc>
          <w:tcPr>
            <w:tcW w:w="2264" w:type="dxa"/>
            <w:vAlign w:val="center"/>
          </w:tcPr>
          <w:p w14:paraId="40B03F18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44714C44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4987B0A8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2970" w:type="dxa"/>
            <w:vAlign w:val="center"/>
          </w:tcPr>
          <w:p w14:paraId="759102B5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45BF5FB0" w14:textId="77777777" w:rsidR="0098342D" w:rsidRPr="007543E3" w:rsidRDefault="0098342D" w:rsidP="0098342D">
      <w:pPr>
        <w:pStyle w:val="tyt"/>
        <w:keepNext w:val="0"/>
        <w:spacing w:before="0" w:after="120"/>
        <w:rPr>
          <w:rFonts w:ascii="Calibri Light" w:hAnsi="Calibri Light" w:cs="Calibri Light"/>
          <w:b w:val="0"/>
          <w:i/>
          <w:sz w:val="20"/>
          <w:szCs w:val="20"/>
        </w:rPr>
      </w:pPr>
    </w:p>
    <w:p w14:paraId="59C6C5FE" w14:textId="77777777" w:rsidR="0098342D" w:rsidRPr="007543E3" w:rsidRDefault="0098342D" w:rsidP="0098342D">
      <w:pPr>
        <w:pStyle w:val="Nagwek2"/>
        <w:spacing w:before="0" w:after="0"/>
        <w:jc w:val="center"/>
        <w:rPr>
          <w:rFonts w:ascii="Calibri Light" w:hAnsi="Calibri Light" w:cs="Calibri Light"/>
          <w:i/>
          <w:sz w:val="24"/>
          <w:szCs w:val="24"/>
        </w:rPr>
      </w:pPr>
      <w:r w:rsidRPr="007543E3">
        <w:rPr>
          <w:rFonts w:ascii="Calibri Light" w:hAnsi="Calibri Light" w:cs="Calibri Light"/>
          <w:sz w:val="24"/>
          <w:szCs w:val="24"/>
        </w:rPr>
        <w:t xml:space="preserve">WYKAZ OSÓB, </w:t>
      </w:r>
    </w:p>
    <w:p w14:paraId="39A6800F" w14:textId="77777777" w:rsidR="0098342D" w:rsidRPr="007543E3" w:rsidRDefault="0098342D" w:rsidP="0098342D">
      <w:pPr>
        <w:pStyle w:val="Nagwek2"/>
        <w:spacing w:before="0" w:after="0"/>
        <w:jc w:val="center"/>
        <w:rPr>
          <w:rFonts w:ascii="Calibri Light" w:hAnsi="Calibri Light" w:cs="Calibri Light"/>
          <w:i/>
          <w:sz w:val="24"/>
          <w:szCs w:val="24"/>
        </w:rPr>
      </w:pPr>
      <w:r w:rsidRPr="007543E3">
        <w:rPr>
          <w:rFonts w:ascii="Calibri Light" w:hAnsi="Calibri Light" w:cs="Calibri Light"/>
          <w:sz w:val="24"/>
          <w:szCs w:val="24"/>
        </w:rPr>
        <w:t>SKIEROWANYCH PRZEZ WYKONAWCĘ DO REALIZACJI ZAMÓWIENIA</w:t>
      </w:r>
    </w:p>
    <w:p w14:paraId="438B90AC" w14:textId="77777777" w:rsidR="0098342D" w:rsidRPr="007543E3" w:rsidRDefault="0098342D" w:rsidP="0098342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5C39EC6D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Na potrzeby postępowania o udzielenie zamówienia publicznego prowadzonego w trybie podstawowym bez negocjacji (art. 275 pkt 1 ustawy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) na wykonanie robót budowlanych pn.: 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>przedkładam(-y) * wykaz osób, skierowanych do realizacji niniejszego zamówienia publicznego.</w:t>
      </w:r>
    </w:p>
    <w:p w14:paraId="352FF88D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1768"/>
        <w:gridCol w:w="2268"/>
        <w:gridCol w:w="2693"/>
        <w:gridCol w:w="2410"/>
      </w:tblGrid>
      <w:tr w:rsidR="0098342D" w:rsidRPr="007543E3" w14:paraId="783D5A23" w14:textId="77777777" w:rsidTr="00E6723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5F02BB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F87AAE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Imię                         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872845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Zakres wykonywanych czynności oraz funkcja w realizacji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20CEB7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Opis posiadanych uprawnień oraz kwalifikacji zawodowych</w:t>
            </w:r>
          </w:p>
          <w:p w14:paraId="3FA6E852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(Uprawnienia - zakres, nr)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2B6138" w14:textId="77777777" w:rsidR="0098342D" w:rsidRPr="007543E3" w:rsidRDefault="0098342D" w:rsidP="00E67239">
            <w:pPr>
              <w:spacing w:after="12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Informacja o podstawie do dysponowania   osobami</w:t>
            </w:r>
          </w:p>
        </w:tc>
      </w:tr>
      <w:tr w:rsidR="0098342D" w:rsidRPr="007543E3" w14:paraId="2A8575B2" w14:textId="77777777" w:rsidTr="00E67239">
        <w:trPr>
          <w:trHeight w:val="51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B7E4C7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D0999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A1BE0D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04E48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C090F2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D010913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rPr>
          <w:rFonts w:ascii="Calibri Light" w:hAnsi="Calibri Light" w:cs="Calibri Light"/>
          <w:sz w:val="20"/>
          <w:szCs w:val="20"/>
        </w:rPr>
      </w:pPr>
    </w:p>
    <w:p w14:paraId="0BC60ED3" w14:textId="77777777" w:rsidR="0098342D" w:rsidRPr="007543E3" w:rsidRDefault="0098342D" w:rsidP="0098342D">
      <w:pPr>
        <w:tabs>
          <w:tab w:val="left" w:pos="0"/>
        </w:tabs>
        <w:suppressAutoHyphens/>
        <w:spacing w:after="120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75A4BD60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48335DDD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03E42078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4C0200C3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61BE5716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5E1FC95F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047D2E50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51665CA6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5EFD1EE0" w14:textId="77777777" w:rsidR="0098342D" w:rsidRPr="007543E3" w:rsidRDefault="0098342D" w:rsidP="0098342D">
      <w:pPr>
        <w:spacing w:after="120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2F9657A9" w14:textId="77777777" w:rsidR="0098342D" w:rsidRPr="007543E3" w:rsidRDefault="0098342D" w:rsidP="0098342D">
      <w:pPr>
        <w:spacing w:after="120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35ADB188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63807EA7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5387BB1D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71552" behindDoc="0" locked="0" layoutInCell="1" allowOverlap="1" wp14:anchorId="069DD385" wp14:editId="6FC851C8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872561826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72576" behindDoc="1" locked="0" layoutInCell="1" allowOverlap="1" wp14:anchorId="72F655E5" wp14:editId="6F4A364A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60404138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21756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4BE602E0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520933E6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6 do SWZ</w:t>
      </w:r>
    </w:p>
    <w:p w14:paraId="4618E74E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446E72A1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</w:rPr>
        <w:t>OŚWIADCZENIE WYKONAWCÓW WSPÓLNIE UBIEGAJĄCYCH SIĘ O UDZIELENIE ZAMÓWIENIA SKŁADANE NA PODSTAWIE ART. 117 UST. 4</w:t>
      </w:r>
      <w:r w:rsidRPr="007543E3">
        <w:rPr>
          <w:rFonts w:ascii="Calibri Light" w:hAnsi="Calibri Light" w:cs="Calibri Light"/>
        </w:rPr>
        <w:t xml:space="preserve"> </w:t>
      </w:r>
      <w:r w:rsidRPr="007543E3">
        <w:rPr>
          <w:rFonts w:ascii="Calibri Light" w:hAnsi="Calibri Light" w:cs="Calibri Light"/>
          <w:b/>
        </w:rPr>
        <w:t>USTAWY PRAWO ZAMÓWIEŃ PUBLICZNYCH</w:t>
      </w:r>
      <w:r w:rsidRPr="007543E3">
        <w:rPr>
          <w:rFonts w:ascii="Calibri Light" w:hAnsi="Calibri Light" w:cs="Calibri Light"/>
        </w:rPr>
        <w:t xml:space="preserve"> </w:t>
      </w:r>
    </w:p>
    <w:p w14:paraId="5C30556A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4549B5EC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na potrzeby postępowania o udzielenie zamówienia publicznego, realizowanego w trybie podstawowym bez negocjacji (art. 275 pkt 1 ustawy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) na </w:t>
      </w:r>
      <w:bookmarkStart w:id="4" w:name="_Hlk35345378"/>
      <w:r w:rsidRPr="007543E3">
        <w:rPr>
          <w:rFonts w:ascii="Calibri Light" w:hAnsi="Calibri Light" w:cs="Calibri Light"/>
          <w:b/>
          <w:bCs/>
          <w:sz w:val="20"/>
          <w:szCs w:val="20"/>
        </w:rPr>
        <w:t>wykonanie robót budowlanych pn.:</w:t>
      </w:r>
      <w:bookmarkEnd w:id="4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37D50696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sz w:val="20"/>
          <w:szCs w:val="20"/>
        </w:rPr>
      </w:pPr>
    </w:p>
    <w:p w14:paraId="026A78E5" w14:textId="77777777" w:rsidR="0098342D" w:rsidRPr="007543E3" w:rsidRDefault="0098342D" w:rsidP="0098342D">
      <w:pPr>
        <w:spacing w:after="120"/>
        <w:ind w:hanging="142"/>
        <w:jc w:val="both"/>
        <w:rPr>
          <w:rFonts w:ascii="Calibri Light" w:hAnsi="Calibri Light" w:cs="Calibri Light"/>
          <w:bCs/>
          <w:sz w:val="20"/>
          <w:szCs w:val="20"/>
        </w:rPr>
      </w:pPr>
      <w:r w:rsidRPr="007543E3">
        <w:rPr>
          <w:rFonts w:ascii="Calibri Light" w:hAnsi="Calibri Light" w:cs="Calibri Light"/>
          <w:bCs/>
          <w:sz w:val="20"/>
          <w:szCs w:val="20"/>
        </w:rPr>
        <w:t xml:space="preserve">My, Wykonawcy wspólnie ubiegający się o udzielenie zamówienia publicznego: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66"/>
      </w:tblGrid>
      <w:tr w:rsidR="0098342D" w:rsidRPr="007543E3" w14:paraId="32DBD73A" w14:textId="77777777" w:rsidTr="00E6723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AC98D8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708463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>Siedziba</w:t>
            </w:r>
          </w:p>
          <w:p w14:paraId="6093CCB7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2160F9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>NIP/REGON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91F7C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b/>
                <w:sz w:val="20"/>
                <w:szCs w:val="20"/>
              </w:rPr>
              <w:t>Osoby uprawnione do Reprezentacji</w:t>
            </w:r>
          </w:p>
        </w:tc>
      </w:tr>
      <w:tr w:rsidR="0098342D" w:rsidRPr="007543E3" w14:paraId="62EA6384" w14:textId="77777777" w:rsidTr="00E6723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DC938E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156D00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037E9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1CBF79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98342D" w:rsidRPr="007543E3" w14:paraId="19C5FEF9" w14:textId="77777777" w:rsidTr="00E6723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F8A1A2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5DA628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BC325B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E4C77E" w14:textId="77777777" w:rsidR="0098342D" w:rsidRPr="007543E3" w:rsidRDefault="0098342D" w:rsidP="00E6723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BD353E6" w14:textId="77777777" w:rsidR="0098342D" w:rsidRPr="007543E3" w:rsidRDefault="0098342D" w:rsidP="0098342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5546764B" w14:textId="77777777" w:rsidR="0098342D" w:rsidRPr="007543E3" w:rsidRDefault="0098342D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284"/>
        <w:rPr>
          <w:rFonts w:ascii="Calibri Light" w:hAnsi="Calibri Light" w:cs="Calibri Light"/>
          <w:color w:val="000000"/>
          <w:sz w:val="20"/>
          <w:szCs w:val="20"/>
        </w:rPr>
      </w:pPr>
      <w:r w:rsidRPr="007543E3">
        <w:rPr>
          <w:rFonts w:ascii="Calibri Light" w:hAnsi="Calibri Light" w:cs="Calibri Light"/>
          <w:color w:val="000000"/>
          <w:sz w:val="20"/>
          <w:szCs w:val="20"/>
        </w:rPr>
        <w:t xml:space="preserve"> Oświadczam, że następujące roboty budowlane, dostawy lub usługi: …………………………………………………………………………………………………………………………………………………………………………………wykona Wykonawca: ……………………………………………………………………………………………</w:t>
      </w:r>
    </w:p>
    <w:p w14:paraId="0B350FFD" w14:textId="77777777" w:rsidR="0098342D" w:rsidRPr="007543E3" w:rsidRDefault="0098342D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284" w:hanging="284"/>
        <w:rPr>
          <w:rFonts w:ascii="Calibri Light" w:hAnsi="Calibri Light" w:cs="Calibri Light"/>
          <w:color w:val="000000"/>
          <w:sz w:val="20"/>
          <w:szCs w:val="20"/>
        </w:rPr>
      </w:pPr>
      <w:r w:rsidRPr="007543E3">
        <w:rPr>
          <w:rFonts w:ascii="Calibri Light" w:hAnsi="Calibri Light" w:cs="Calibri Light"/>
          <w:color w:val="000000"/>
          <w:sz w:val="20"/>
          <w:szCs w:val="20"/>
        </w:rPr>
        <w:t xml:space="preserve"> Oświadczam, że następujące roboty budowlane, dostawy lub usługi: …………………………………………………………………………………………………………………………………………………………………………………wykona Wykonawca: </w:t>
      </w:r>
    </w:p>
    <w:p w14:paraId="0DB3103D" w14:textId="77777777" w:rsidR="0098342D" w:rsidRPr="007543E3" w:rsidRDefault="0098342D" w:rsidP="0098342D">
      <w:pPr>
        <w:autoSpaceDE w:val="0"/>
        <w:autoSpaceDN w:val="0"/>
        <w:adjustRightInd w:val="0"/>
        <w:spacing w:after="120"/>
        <w:ind w:left="284"/>
        <w:rPr>
          <w:rFonts w:ascii="Calibri Light" w:hAnsi="Calibri Light" w:cs="Calibri Light"/>
          <w:color w:val="000000"/>
          <w:sz w:val="20"/>
          <w:szCs w:val="20"/>
        </w:rPr>
      </w:pPr>
      <w:r w:rsidRPr="007543E3">
        <w:rPr>
          <w:rFonts w:ascii="Calibri Light" w:hAnsi="Calibri Light" w:cs="Calibri Light"/>
          <w:color w:val="000000"/>
          <w:sz w:val="20"/>
          <w:szCs w:val="20"/>
        </w:rPr>
        <w:t>…………………………………………………………………………………………….</w:t>
      </w:r>
    </w:p>
    <w:p w14:paraId="2982B7E6" w14:textId="77777777" w:rsidR="0098342D" w:rsidRPr="007543E3" w:rsidRDefault="0098342D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284" w:hanging="284"/>
        <w:rPr>
          <w:rFonts w:ascii="Calibri Light" w:hAnsi="Calibri Light" w:cs="Calibri Light"/>
          <w:color w:val="000000"/>
          <w:sz w:val="20"/>
          <w:szCs w:val="20"/>
        </w:rPr>
      </w:pPr>
      <w:r w:rsidRPr="007543E3">
        <w:rPr>
          <w:rFonts w:ascii="Calibri Light" w:hAnsi="Calibri Light" w:cs="Calibri Light"/>
          <w:color w:val="000000"/>
          <w:sz w:val="20"/>
          <w:szCs w:val="20"/>
        </w:rPr>
        <w:t xml:space="preserve"> Oświadczam, że następujące roboty budowlane, dostawy lub usługi: …………………………………………………………………………………………………………………………………………………………………………………</w:t>
      </w:r>
      <w:r w:rsidRPr="007543E3">
        <w:rPr>
          <w:rFonts w:ascii="Calibri Light" w:hAnsi="Calibri Light" w:cs="Calibri Light"/>
          <w:color w:val="000000"/>
          <w:sz w:val="20"/>
          <w:szCs w:val="20"/>
        </w:rPr>
        <w:br/>
        <w:t>wykona Wykonawca: ………………………………………………</w:t>
      </w:r>
      <w:proofErr w:type="gramStart"/>
      <w:r w:rsidRPr="007543E3">
        <w:rPr>
          <w:rFonts w:ascii="Calibri Light" w:hAnsi="Calibri Light" w:cs="Calibri Light"/>
          <w:color w:val="000000"/>
          <w:sz w:val="20"/>
          <w:szCs w:val="20"/>
        </w:rPr>
        <w:t>…….</w:t>
      </w:r>
      <w:proofErr w:type="gramEnd"/>
      <w:r w:rsidRPr="007543E3">
        <w:rPr>
          <w:rFonts w:ascii="Calibri Light" w:hAnsi="Calibri Light" w:cs="Calibri Light"/>
          <w:color w:val="000000"/>
          <w:sz w:val="20"/>
          <w:szCs w:val="20"/>
        </w:rPr>
        <w:t>.………………………………………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1E7A4521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16D5ADD3" w14:textId="77777777" w:rsidR="0098342D" w:rsidRPr="007543E3" w:rsidRDefault="0098342D" w:rsidP="00E67239">
            <w:pPr>
              <w:pStyle w:val="TableParagraph"/>
              <w:ind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 xml:space="preserve">   Miejscowość:</w:t>
            </w:r>
          </w:p>
        </w:tc>
      </w:tr>
      <w:tr w:rsidR="0098342D" w:rsidRPr="007543E3" w14:paraId="41A84ED8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53BAD5C8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70E5919A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320FB8AF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202CCF3E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721743CE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01911E37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3740D882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4DBEB35E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27F3EEAC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541807F0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  <w:b w:val="0"/>
          <w:i/>
          <w:sz w:val="16"/>
          <w:szCs w:val="16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73600" behindDoc="0" locked="0" layoutInCell="1" allowOverlap="1" wp14:anchorId="0D1197B7" wp14:editId="76F6116F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178329180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74624" behindDoc="1" locked="0" layoutInCell="1" allowOverlap="1" wp14:anchorId="5907B3E0" wp14:editId="178C8F97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6353570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58A8" w14:textId="77777777" w:rsidR="0098342D" w:rsidRPr="007543E3" w:rsidRDefault="0098342D" w:rsidP="0098342D">
      <w:pPr>
        <w:pStyle w:val="Tekstpodstawowy"/>
        <w:ind w:right="3"/>
        <w:rPr>
          <w:rFonts w:ascii="Calibri Light" w:hAnsi="Calibri Light" w:cs="Calibri Light"/>
        </w:rPr>
      </w:pPr>
    </w:p>
    <w:p w14:paraId="3756F009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1D435C4B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C38669D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7 do SWZ</w:t>
      </w:r>
    </w:p>
    <w:p w14:paraId="5AC565CE" w14:textId="77777777" w:rsidR="0098342D" w:rsidRPr="007543E3" w:rsidRDefault="0098342D" w:rsidP="0098342D">
      <w:pPr>
        <w:autoSpaceDE w:val="0"/>
        <w:autoSpaceDN w:val="0"/>
        <w:adjustRightInd w:val="0"/>
        <w:spacing w:after="120"/>
        <w:rPr>
          <w:rFonts w:ascii="Calibri Light" w:hAnsi="Calibri Light" w:cs="Calibri Light"/>
          <w:b/>
          <w:sz w:val="20"/>
          <w:szCs w:val="20"/>
        </w:rPr>
      </w:pPr>
    </w:p>
    <w:p w14:paraId="61DF88B2" w14:textId="77777777" w:rsidR="0098342D" w:rsidRPr="007543E3" w:rsidRDefault="0098342D" w:rsidP="0098342D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</w:rPr>
        <w:t xml:space="preserve">WZÓR OŚWIADCZENIA WYKONAWCY dotyczący GRUPY KAPITAŁOWEJ </w:t>
      </w:r>
    </w:p>
    <w:p w14:paraId="578BEDFA" w14:textId="77777777" w:rsidR="0098342D" w:rsidRPr="007543E3" w:rsidRDefault="0098342D" w:rsidP="0098342D">
      <w:pPr>
        <w:autoSpaceDE w:val="0"/>
        <w:autoSpaceDN w:val="0"/>
        <w:adjustRightInd w:val="0"/>
        <w:spacing w:after="120"/>
        <w:jc w:val="center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o której mowa w art. 108 ust. 1 pkt. 5 ustawy Prawo zamówień publicznych</w:t>
      </w:r>
    </w:p>
    <w:p w14:paraId="2E357D71" w14:textId="77777777" w:rsidR="0098342D" w:rsidRPr="007543E3" w:rsidRDefault="0098342D" w:rsidP="0098342D">
      <w:pPr>
        <w:autoSpaceDE w:val="0"/>
        <w:autoSpaceDN w:val="0"/>
        <w:adjustRightInd w:val="0"/>
        <w:spacing w:after="120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51A27EC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W związku z prowadzonym postępowaniem o udzielenie zamówienia publicznego w trybie podstawowym bez negocjacji pn.: 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eastAsia="Calibri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bCs/>
          <w:color w:val="000000"/>
          <w:sz w:val="20"/>
          <w:szCs w:val="20"/>
        </w:rPr>
        <w:t>oświadczam, że:</w:t>
      </w:r>
    </w:p>
    <w:p w14:paraId="677A7AB3" w14:textId="77777777" w:rsidR="0098342D" w:rsidRPr="007543E3" w:rsidRDefault="0098342D" w:rsidP="0098342D">
      <w:pPr>
        <w:tabs>
          <w:tab w:val="left" w:pos="9214"/>
        </w:tabs>
        <w:suppressAutoHyphens/>
        <w:spacing w:after="120"/>
        <w:ind w:right="-1"/>
        <w:jc w:val="both"/>
        <w:rPr>
          <w:rFonts w:ascii="Calibri Light" w:hAnsi="Calibri Light" w:cs="Calibri Light"/>
          <w:b/>
          <w:sz w:val="20"/>
          <w:szCs w:val="20"/>
          <w:lang w:eastAsia="ar-SA"/>
        </w:rPr>
      </w:pPr>
    </w:p>
    <w:p w14:paraId="60C2096E" w14:textId="77777777" w:rsidR="0098342D" w:rsidRPr="007543E3" w:rsidRDefault="0098342D" w:rsidP="0098342D">
      <w:pPr>
        <w:tabs>
          <w:tab w:val="left" w:pos="9214"/>
        </w:tabs>
        <w:suppressAutoHyphens/>
        <w:spacing w:after="120"/>
        <w:ind w:right="-1"/>
        <w:jc w:val="both"/>
        <w:rPr>
          <w:rFonts w:ascii="Calibri Light" w:hAnsi="Calibri Light" w:cs="Calibri Light"/>
          <w:sz w:val="20"/>
          <w:szCs w:val="20"/>
          <w:lang w:eastAsia="ar-SA"/>
        </w:rPr>
      </w:pPr>
      <w:r w:rsidRPr="007543E3">
        <w:rPr>
          <w:rFonts w:ascii="Calibri Light" w:hAnsi="Calibri Light" w:cs="Calibri Light"/>
          <w:b/>
          <w:sz w:val="20"/>
          <w:szCs w:val="20"/>
          <w:lang w:eastAsia="ar-SA"/>
        </w:rPr>
        <w:t>Ja/My</w:t>
      </w:r>
      <w:r w:rsidRPr="007543E3">
        <w:rPr>
          <w:rFonts w:ascii="Calibri Light" w:hAnsi="Calibri Light" w:cs="Calibri Light"/>
          <w:sz w:val="20"/>
          <w:szCs w:val="20"/>
          <w:lang w:eastAsia="ar-S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54"/>
      </w:tblGrid>
      <w:tr w:rsidR="0098342D" w:rsidRPr="007543E3" w14:paraId="41B9E1C3" w14:textId="77777777" w:rsidTr="00E67239"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F0AA17" w14:textId="77777777" w:rsidR="0098342D" w:rsidRPr="007543E3" w:rsidRDefault="0098342D" w:rsidP="00E67239">
            <w:pPr>
              <w:tabs>
                <w:tab w:val="left" w:pos="9214"/>
              </w:tabs>
              <w:suppressAutoHyphens/>
              <w:spacing w:after="120"/>
              <w:ind w:right="-1"/>
              <w:jc w:val="both"/>
              <w:rPr>
                <w:rFonts w:ascii="Calibri Light" w:hAnsi="Calibri Light" w:cs="Calibri Light"/>
                <w:sz w:val="20"/>
                <w:szCs w:val="20"/>
                <w:lang w:eastAsia="ar-SA"/>
              </w:rPr>
            </w:pPr>
          </w:p>
        </w:tc>
      </w:tr>
      <w:tr w:rsidR="0098342D" w:rsidRPr="007543E3" w14:paraId="6D9752F7" w14:textId="77777777" w:rsidTr="00E67239"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16D287" w14:textId="77777777" w:rsidR="0098342D" w:rsidRPr="007543E3" w:rsidRDefault="0098342D" w:rsidP="00E67239">
            <w:pPr>
              <w:tabs>
                <w:tab w:val="left" w:pos="9214"/>
              </w:tabs>
              <w:suppressAutoHyphens/>
              <w:spacing w:after="120"/>
              <w:ind w:right="-1"/>
              <w:jc w:val="both"/>
              <w:rPr>
                <w:rFonts w:ascii="Calibri Light" w:hAnsi="Calibri Light" w:cs="Calibri Light"/>
                <w:sz w:val="20"/>
                <w:szCs w:val="20"/>
                <w:lang w:eastAsia="ar-SA"/>
              </w:rPr>
            </w:pPr>
          </w:p>
        </w:tc>
      </w:tr>
    </w:tbl>
    <w:p w14:paraId="6156CA56" w14:textId="77777777" w:rsidR="0098342D" w:rsidRPr="007543E3" w:rsidRDefault="0098342D" w:rsidP="0098342D">
      <w:pPr>
        <w:overflowPunct w:val="0"/>
        <w:autoSpaceDE w:val="0"/>
        <w:autoSpaceDN w:val="0"/>
        <w:adjustRightInd w:val="0"/>
        <w:spacing w:after="120"/>
        <w:ind w:right="-568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599D21C7" w14:textId="77777777" w:rsidR="0098342D" w:rsidRPr="007543E3" w:rsidRDefault="0098342D" w:rsidP="0098342D">
      <w:pPr>
        <w:overflowPunct w:val="0"/>
        <w:autoSpaceDE w:val="0"/>
        <w:autoSpaceDN w:val="0"/>
        <w:adjustRightInd w:val="0"/>
        <w:spacing w:after="120"/>
        <w:ind w:right="-568"/>
        <w:jc w:val="both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Oświadczam/y, iż Firma, którą reprezentuję/</w:t>
      </w:r>
      <w:proofErr w:type="spellStart"/>
      <w:r w:rsidRPr="007543E3">
        <w:rPr>
          <w:rFonts w:ascii="Calibri Light" w:hAnsi="Calibri Light" w:cs="Calibri Light"/>
          <w:b/>
          <w:sz w:val="20"/>
          <w:szCs w:val="20"/>
        </w:rPr>
        <w:t>emy</w:t>
      </w:r>
      <w:proofErr w:type="spellEnd"/>
      <w:r w:rsidRPr="007543E3">
        <w:rPr>
          <w:rFonts w:ascii="Calibri Light" w:hAnsi="Calibri Light" w:cs="Calibri Light"/>
          <w:b/>
          <w:sz w:val="20"/>
          <w:szCs w:val="20"/>
        </w:rPr>
        <w:t>:</w:t>
      </w:r>
    </w:p>
    <w:p w14:paraId="7C25B5A4" w14:textId="77777777" w:rsidR="0098342D" w:rsidRPr="007543E3" w:rsidRDefault="0098342D" w:rsidP="0098342D">
      <w:pPr>
        <w:autoSpaceDE w:val="0"/>
        <w:spacing w:after="12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4DB6596D" w14:textId="77777777" w:rsidR="0098342D" w:rsidRPr="007543E3" w:rsidRDefault="0098342D">
      <w:pPr>
        <w:numPr>
          <w:ilvl w:val="0"/>
          <w:numId w:val="15"/>
        </w:numPr>
        <w:autoSpaceDE w:val="0"/>
        <w:spacing w:after="120"/>
        <w:ind w:left="284" w:hanging="284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Nie należy do tej samej grupy kapitałowej, w rozumieniu ustawy z dnia 16 lutego 2007 r. o ochronie konkurencji i konsumentów (tj. Dz.U. 2024.1616) w stosunku do Wykonawców, którzy złożyli odrębne oferty w niniejszym postępowaniu o udzielenie zamówienia publicznego*</w:t>
      </w:r>
    </w:p>
    <w:p w14:paraId="67918662" w14:textId="77777777" w:rsidR="0098342D" w:rsidRPr="007543E3" w:rsidRDefault="0098342D">
      <w:pPr>
        <w:numPr>
          <w:ilvl w:val="0"/>
          <w:numId w:val="15"/>
        </w:numPr>
        <w:autoSpaceDE w:val="0"/>
        <w:spacing w:after="120"/>
        <w:ind w:left="284" w:hanging="284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Należy do tej samej grupy kapitałowej, w rozumieniu ustawy z dnia 16 lutego 2007 r. o ochronie konkurencji i konsumentów (tj. Dz.U. 2024.1616) z innym Wykonawcą, który złożył odrębną ofertę w niniejszym postępowaniu </w:t>
      </w:r>
      <w:r w:rsidRPr="007543E3">
        <w:rPr>
          <w:rFonts w:ascii="Calibri Light" w:hAnsi="Calibri Light" w:cs="Calibri Light"/>
          <w:sz w:val="20"/>
          <w:szCs w:val="20"/>
        </w:rPr>
        <w:br/>
        <w:t>o udzielenie zamówienia publicznego*:</w:t>
      </w:r>
    </w:p>
    <w:p w14:paraId="54DD4AFF" w14:textId="77777777" w:rsidR="0098342D" w:rsidRPr="007543E3" w:rsidRDefault="0098342D">
      <w:pPr>
        <w:numPr>
          <w:ilvl w:val="1"/>
          <w:numId w:val="15"/>
        </w:numPr>
        <w:autoSpaceDE w:val="0"/>
        <w:spacing w:after="120"/>
        <w:ind w:left="851" w:hanging="567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…………………………………………………………………..</w:t>
      </w:r>
    </w:p>
    <w:p w14:paraId="4892F9F8" w14:textId="77777777" w:rsidR="0098342D" w:rsidRPr="007543E3" w:rsidRDefault="0098342D" w:rsidP="0098342D">
      <w:pPr>
        <w:autoSpaceDE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498C770F" w14:textId="77777777" w:rsidR="0098342D" w:rsidRPr="007543E3" w:rsidRDefault="0098342D" w:rsidP="0098342D">
      <w:pPr>
        <w:autoSpaceDE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Jednocześnie przekładam następujące dokumenty lub informacje potwierdzające przygotowanie oferty niezależnie od innego Wykonawcy należącego do tej samej grupy kapitałowej: </w:t>
      </w:r>
    </w:p>
    <w:p w14:paraId="2CC05DBB" w14:textId="77777777" w:rsidR="0098342D" w:rsidRPr="007543E3" w:rsidRDefault="0098342D" w:rsidP="0098342D">
      <w:pPr>
        <w:autoSpaceDE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………….………………………………………………………………………………………*</w:t>
      </w:r>
    </w:p>
    <w:p w14:paraId="6AD89C42" w14:textId="77777777" w:rsidR="0098342D" w:rsidRPr="007543E3" w:rsidRDefault="0098342D" w:rsidP="0098342D">
      <w:pPr>
        <w:spacing w:after="120"/>
        <w:rPr>
          <w:rStyle w:val="Teksttreci2Bezpogrubienia"/>
          <w:rFonts w:ascii="Calibri Light" w:hAnsi="Calibri Light" w:cs="Calibri Light"/>
          <w:sz w:val="20"/>
          <w:szCs w:val="20"/>
        </w:rPr>
      </w:pPr>
    </w:p>
    <w:p w14:paraId="12EF7B34" w14:textId="77777777" w:rsidR="0098342D" w:rsidRPr="007543E3" w:rsidRDefault="0098342D" w:rsidP="0098342D">
      <w:pPr>
        <w:spacing w:after="120"/>
        <w:rPr>
          <w:rFonts w:ascii="Calibri Light" w:hAnsi="Calibri Light" w:cs="Calibri Light"/>
          <w:sz w:val="20"/>
          <w:szCs w:val="20"/>
        </w:rPr>
      </w:pPr>
      <w:r w:rsidRPr="007543E3">
        <w:rPr>
          <w:rStyle w:val="Teksttreci2Bezpogrubienia"/>
          <w:rFonts w:ascii="Calibri Light" w:hAnsi="Calibri Light" w:cs="Calibri Light"/>
          <w:sz w:val="20"/>
          <w:szCs w:val="20"/>
        </w:rPr>
        <w:t>* - niepotrzebne skreślić</w:t>
      </w:r>
      <w:r w:rsidRPr="007543E3">
        <w:rPr>
          <w:rFonts w:ascii="Calibri Light" w:hAnsi="Calibri Light" w:cs="Calibri Light"/>
          <w:sz w:val="20"/>
          <w:szCs w:val="20"/>
        </w:rPr>
        <w:t xml:space="preserve">   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6CAFC579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08562AAC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290C4737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2E37AD9E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523DFE49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2F512112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566E6E41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65888EB9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75648" behindDoc="0" locked="0" layoutInCell="1" allowOverlap="1" wp14:anchorId="066D46F6" wp14:editId="2947FA33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1830750437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76672" behindDoc="1" locked="0" layoutInCell="1" allowOverlap="1" wp14:anchorId="49563E29" wp14:editId="0C9B7740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36812009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84A9D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7EB34917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3F07F250" w14:textId="77777777" w:rsidR="0098342D" w:rsidRPr="007543E3" w:rsidRDefault="0098342D" w:rsidP="0098342D">
      <w:pPr>
        <w:tabs>
          <w:tab w:val="left" w:pos="8325"/>
        </w:tabs>
        <w:autoSpaceDE w:val="0"/>
        <w:autoSpaceDN w:val="0"/>
        <w:adjustRightInd w:val="0"/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>Załącznik nr 9 do SWZ</w:t>
      </w:r>
    </w:p>
    <w:p w14:paraId="2EE7C3C0" w14:textId="77777777" w:rsidR="0098342D" w:rsidRPr="007543E3" w:rsidRDefault="0098342D" w:rsidP="0098342D">
      <w:pPr>
        <w:spacing w:after="120"/>
        <w:rPr>
          <w:rFonts w:ascii="Calibri Light" w:hAnsi="Calibri Light" w:cs="Calibri Light"/>
          <w:b/>
          <w:i/>
          <w:sz w:val="20"/>
          <w:szCs w:val="20"/>
        </w:rPr>
      </w:pPr>
    </w:p>
    <w:p w14:paraId="0C4D6AAE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b/>
        </w:rPr>
        <w:t>OŚWIADCZENIE O ZATRUDNIENIU OSÓB NA UMOWĘ O PRACĘ</w:t>
      </w:r>
    </w:p>
    <w:p w14:paraId="11024518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  <w:vertAlign w:val="superscript"/>
        </w:rPr>
      </w:pPr>
    </w:p>
    <w:p w14:paraId="1F215FD2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</w:rPr>
      </w:pPr>
      <w:r w:rsidRPr="007543E3">
        <w:rPr>
          <w:rFonts w:ascii="Calibri Light" w:hAnsi="Calibri Light" w:cs="Calibri Light"/>
          <w:sz w:val="20"/>
        </w:rPr>
        <w:t>Pełna nazwa i adres siedziby Wykonawcy/Podwykonawcy*:</w:t>
      </w:r>
    </w:p>
    <w:tbl>
      <w:tblPr>
        <w:tblW w:w="94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360"/>
        <w:gridCol w:w="1752"/>
        <w:gridCol w:w="2970"/>
      </w:tblGrid>
      <w:tr w:rsidR="0098342D" w:rsidRPr="007543E3" w14:paraId="1E4814AD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5E65B44F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082" w:type="dxa"/>
            <w:gridSpan w:val="3"/>
            <w:vAlign w:val="center"/>
          </w:tcPr>
          <w:p w14:paraId="7EC31D4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56E4716D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4E4DF482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082" w:type="dxa"/>
            <w:gridSpan w:val="3"/>
            <w:vAlign w:val="center"/>
          </w:tcPr>
          <w:p w14:paraId="1FA9F9E4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19892C59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14E03506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785ED329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68D7BDA2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2970" w:type="dxa"/>
            <w:vAlign w:val="center"/>
          </w:tcPr>
          <w:p w14:paraId="3792E5D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787AA48D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3E771CBC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7A96404B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712D81F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2970" w:type="dxa"/>
            <w:vAlign w:val="center"/>
          </w:tcPr>
          <w:p w14:paraId="79DEEEC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14079CDA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  <w:u w:val="single"/>
        </w:rPr>
      </w:pPr>
    </w:p>
    <w:p w14:paraId="031912C4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</w:rPr>
      </w:pPr>
      <w:r w:rsidRPr="007543E3">
        <w:rPr>
          <w:rFonts w:ascii="Calibri Light" w:hAnsi="Calibri Light" w:cs="Calibri Light"/>
          <w:sz w:val="20"/>
          <w:u w:val="single"/>
        </w:rPr>
        <w:t>reprezentowany przez: …</w:t>
      </w:r>
      <w:r w:rsidRPr="007543E3">
        <w:rPr>
          <w:rFonts w:ascii="Calibri Light" w:hAnsi="Calibri Light" w:cs="Calibri Light"/>
          <w:sz w:val="20"/>
        </w:rPr>
        <w:t>………………………………………</w:t>
      </w:r>
    </w:p>
    <w:p w14:paraId="73F1AC30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b w:val="0"/>
          <w:bCs/>
          <w:sz w:val="16"/>
          <w:szCs w:val="16"/>
        </w:rPr>
      </w:pPr>
      <w:r w:rsidRPr="007543E3">
        <w:rPr>
          <w:rFonts w:ascii="Calibri Light" w:hAnsi="Calibri Light" w:cs="Calibri Light"/>
          <w:b w:val="0"/>
          <w:bCs/>
          <w:sz w:val="16"/>
          <w:szCs w:val="16"/>
        </w:rPr>
        <w:t>(imię, nazwisko, stanowisko/podstawa do reprezentacji)</w:t>
      </w:r>
    </w:p>
    <w:p w14:paraId="1967961E" w14:textId="77777777" w:rsidR="0098342D" w:rsidRPr="007543E3" w:rsidRDefault="0098342D" w:rsidP="0098342D">
      <w:pPr>
        <w:spacing w:after="120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 xml:space="preserve">Przystępując do/będąc w trakcie* realizacji roboty budowlanej/usługi w związku z prowadzonym postępowaniem o udzielenie zamówienia publicznego w trybie podstawowym bez negocjacji pn.: </w:t>
      </w:r>
      <w:r w:rsidRPr="007543E3">
        <w:rPr>
          <w:rFonts w:ascii="Calibri Light" w:hAnsi="Calibri Light" w:cs="Calibri Light"/>
          <w:b/>
          <w:bCs/>
          <w:color w:val="000000" w:themeColor="text1"/>
          <w:sz w:val="22"/>
          <w:szCs w:val="20"/>
        </w:rPr>
        <w:t>„Budowa budynku mieszkalnego wielorodzinnego wraz z infrastrukturą techniczną i zagospodarowaniem terenu”</w:t>
      </w:r>
      <w:r w:rsidRPr="007543E3" w:rsidDel="008431F5">
        <w:rPr>
          <w:rFonts w:ascii="Calibri Light" w:eastAsia="Calibri" w:hAnsi="Calibri Light" w:cs="Calibri Light"/>
          <w:b/>
          <w:color w:val="000000" w:themeColor="text1"/>
          <w:sz w:val="20"/>
          <w:szCs w:val="20"/>
        </w:rPr>
        <w:t xml:space="preserve"> </w:t>
      </w:r>
    </w:p>
    <w:p w14:paraId="35F6BDDD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oświadczam(-y) *, iż zatrudniam(-y) * na podstawie umowy o pracę w rozumieniu art. 22 § 1 ustawy z dnia 26 czerwca 1974 r.- Kodeks pracy (tj. Dz.U. 2025.277), niżej wymienione osoby wykonujące czynności w zakresie realizacji zamówienia: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335"/>
        <w:gridCol w:w="1286"/>
        <w:gridCol w:w="2758"/>
        <w:gridCol w:w="2552"/>
      </w:tblGrid>
      <w:tr w:rsidR="0098342D" w:rsidRPr="007543E3" w14:paraId="0CAF5D6D" w14:textId="77777777" w:rsidTr="00E672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5DE8D44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5DE5C91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Imię i Nazwisko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E9211F9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 zawarcia umowy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4C85B7E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Zakres wykonywanych czynności/ zakres obowiązków pracownika*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6AC90A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Rodzaj umowy (umowa na czas nieokreślony, na czas określony)</w:t>
            </w:r>
          </w:p>
        </w:tc>
      </w:tr>
      <w:tr w:rsidR="0098342D" w:rsidRPr="007543E3" w14:paraId="2B72EFC6" w14:textId="77777777" w:rsidTr="00E672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E9FDB71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5B24469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F7391F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1575752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BD9E68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98342D" w:rsidRPr="007543E3" w14:paraId="391E6AD3" w14:textId="77777777" w:rsidTr="00E672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365394C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D54058F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B65F69E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1B30A07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C94877C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98342D" w:rsidRPr="007543E3" w14:paraId="04BFEA43" w14:textId="77777777" w:rsidTr="00E672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F50521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8D2B314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62CFC47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6D70CEE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17D7D5" w14:textId="77777777" w:rsidR="0098342D" w:rsidRPr="007543E3" w:rsidRDefault="0098342D" w:rsidP="00E67239">
            <w:pPr>
              <w:widowControl w:val="0"/>
              <w:tabs>
                <w:tab w:val="left" w:pos="8460"/>
                <w:tab w:val="left" w:pos="8910"/>
              </w:tabs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18AC4AF" w14:textId="77777777" w:rsidR="0098342D" w:rsidRPr="007543E3" w:rsidRDefault="0098342D" w:rsidP="0098342D">
      <w:pPr>
        <w:pStyle w:val="Tekstpodstawowywcity2"/>
        <w:spacing w:line="240" w:lineRule="auto"/>
        <w:ind w:left="0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>* - niepotrzebne skreślić/usunąć</w:t>
      </w:r>
    </w:p>
    <w:p w14:paraId="53A85E31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color w:val="C00000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color w:val="C00000"/>
          <w:sz w:val="20"/>
          <w:szCs w:val="20"/>
        </w:rPr>
        <w:t xml:space="preserve">Uwaga! </w:t>
      </w:r>
    </w:p>
    <w:p w14:paraId="7D3257DC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b/>
          <w:bCs/>
          <w:color w:val="C00000"/>
          <w:sz w:val="20"/>
          <w:szCs w:val="20"/>
        </w:rPr>
      </w:pPr>
      <w:r w:rsidRPr="007543E3">
        <w:rPr>
          <w:rFonts w:ascii="Calibri Light" w:hAnsi="Calibri Light" w:cs="Calibri Light"/>
          <w:b/>
          <w:bCs/>
          <w:color w:val="C00000"/>
          <w:sz w:val="20"/>
          <w:szCs w:val="20"/>
        </w:rPr>
        <w:t xml:space="preserve">Oświadczenie należy przekazać Zamawiającemu niezwłocznie po zawarciu umowy, lecz nie później niż przed rozpoczęciem realizacji prac, a następnie na każde wezwanie Zamawiającego.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2F3EAE63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0F619FDE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4059C796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12B4E249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4F4AA0C1" w14:textId="77777777" w:rsidR="0098342D" w:rsidRPr="007543E3" w:rsidRDefault="0098342D" w:rsidP="0098342D">
      <w:pPr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7D05EF17" w14:textId="77777777" w:rsidR="0098342D" w:rsidRPr="007543E3" w:rsidRDefault="0098342D" w:rsidP="0098342D">
      <w:pPr>
        <w:tabs>
          <w:tab w:val="left" w:pos="8505"/>
        </w:tabs>
        <w:spacing w:before="207"/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67B24388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3CD5B41D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77696" behindDoc="0" locked="0" layoutInCell="1" allowOverlap="1" wp14:anchorId="433A893F" wp14:editId="37B01C2A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155740639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78720" behindDoc="1" locked="0" layoutInCell="1" allowOverlap="1" wp14:anchorId="7A354EC5" wp14:editId="6A1BE1C3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25831281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B921A" w14:textId="77777777" w:rsidR="0098342D" w:rsidRPr="007543E3" w:rsidRDefault="0098342D" w:rsidP="0098342D">
      <w:pPr>
        <w:tabs>
          <w:tab w:val="center" w:pos="4536"/>
          <w:tab w:val="left" w:pos="6945"/>
        </w:tabs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52D0D9EB" w14:textId="77777777" w:rsidR="0098342D" w:rsidRPr="007543E3" w:rsidRDefault="0098342D" w:rsidP="0098342D">
      <w:pPr>
        <w:spacing w:after="120"/>
        <w:ind w:right="511"/>
        <w:jc w:val="right"/>
        <w:rPr>
          <w:rFonts w:ascii="Calibri Light" w:hAnsi="Calibri Light" w:cs="Calibri Light"/>
          <w:i/>
          <w:iCs/>
          <w:sz w:val="16"/>
          <w:szCs w:val="16"/>
        </w:rPr>
      </w:pPr>
      <w:r w:rsidRPr="007543E3">
        <w:rPr>
          <w:rFonts w:ascii="Calibri Light" w:hAnsi="Calibri Light" w:cs="Calibri Light"/>
          <w:i/>
          <w:iCs/>
          <w:sz w:val="16"/>
          <w:szCs w:val="16"/>
        </w:rPr>
        <w:t>Załącznik nr 10 do SWZ</w:t>
      </w:r>
    </w:p>
    <w:p w14:paraId="3144EA8F" w14:textId="77777777" w:rsidR="0098342D" w:rsidRPr="007543E3" w:rsidRDefault="0098342D" w:rsidP="0098342D">
      <w:pPr>
        <w:spacing w:after="120"/>
        <w:ind w:right="511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7543E3">
        <w:rPr>
          <w:rFonts w:ascii="Calibri Light" w:hAnsi="Calibri Light" w:cs="Calibri Light"/>
          <w:b/>
          <w:bCs/>
        </w:rPr>
        <w:t>OŚWIADCZENIE o aktualności informacji zawartych w oświadczeniu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, </w:t>
      </w:r>
    </w:p>
    <w:p w14:paraId="3BE72FCA" w14:textId="77777777" w:rsidR="0098342D" w:rsidRPr="007543E3" w:rsidRDefault="0098342D" w:rsidP="0098342D">
      <w:pPr>
        <w:spacing w:after="120"/>
        <w:ind w:right="511"/>
        <w:jc w:val="center"/>
        <w:rPr>
          <w:rFonts w:ascii="Calibri Light" w:hAnsi="Calibri Light" w:cs="Calibri Light"/>
          <w:b/>
          <w:bCs/>
        </w:rPr>
      </w:pP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o którym mowa w art. 125 ust. 1 ustawy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odnoszącym się do podstaw wykluczenia wskazanych w art. 108 ust. 1 pkt 3-6 </w:t>
      </w:r>
      <w:proofErr w:type="spellStart"/>
      <w:r w:rsidRPr="007543E3">
        <w:rPr>
          <w:rFonts w:ascii="Calibri Light" w:hAnsi="Calibri Light" w:cs="Calibri Light"/>
          <w:b/>
          <w:bCs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oraz w art.</w:t>
      </w:r>
      <w:r w:rsidRPr="007543E3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/>
          <w:sz w:val="20"/>
          <w:szCs w:val="20"/>
        </w:rPr>
        <w:t xml:space="preserve">w art. 109 ust. 1 pkt 7 ustawy </w:t>
      </w:r>
      <w:proofErr w:type="spellStart"/>
      <w:r w:rsidRPr="007543E3">
        <w:rPr>
          <w:rFonts w:ascii="Calibri Light" w:hAnsi="Calibri Light" w:cs="Calibri Light"/>
          <w:b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</w:t>
      </w:r>
      <w:r w:rsidRPr="007543E3">
        <w:rPr>
          <w:rFonts w:ascii="Calibri Light" w:hAnsi="Calibri Light" w:cs="Calibri Light"/>
          <w:b/>
          <w:bCs/>
          <w:sz w:val="20"/>
          <w:szCs w:val="20"/>
        </w:rPr>
        <w:t xml:space="preserve"> a także w art. 7 ust. 1 ustawy z dnia 13 kwietnia 2022 r. o szczególnych rozwiązaniach w zakresie przeciwdziałania wspieraniu agresji na Ukrainę oraz służących ochronie bezpieczeństwa narodowego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98342D" w:rsidRPr="007543E3" w14:paraId="0464C631" w14:textId="77777777" w:rsidTr="00E67239">
        <w:tc>
          <w:tcPr>
            <w:tcW w:w="4533" w:type="dxa"/>
          </w:tcPr>
          <w:p w14:paraId="2F2128EF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Nazwa i adres:</w:t>
            </w:r>
          </w:p>
        </w:tc>
        <w:tc>
          <w:tcPr>
            <w:tcW w:w="4533" w:type="dxa"/>
          </w:tcPr>
          <w:p w14:paraId="262C166B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98342D" w:rsidRPr="007543E3" w14:paraId="6A2EE760" w14:textId="77777777" w:rsidTr="00E67239">
        <w:tc>
          <w:tcPr>
            <w:tcW w:w="4533" w:type="dxa"/>
          </w:tcPr>
          <w:p w14:paraId="2913E592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NIP/REGON/KRS/</w:t>
            </w:r>
            <w:proofErr w:type="spellStart"/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CEiDG</w:t>
            </w:r>
            <w:proofErr w:type="spellEnd"/>
          </w:p>
        </w:tc>
        <w:tc>
          <w:tcPr>
            <w:tcW w:w="4533" w:type="dxa"/>
          </w:tcPr>
          <w:p w14:paraId="7B5AEC79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98342D" w:rsidRPr="007543E3" w14:paraId="137A47F7" w14:textId="77777777" w:rsidTr="00E67239">
        <w:tc>
          <w:tcPr>
            <w:tcW w:w="4533" w:type="dxa"/>
          </w:tcPr>
          <w:p w14:paraId="246F2CD0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reprezentowany przez:</w:t>
            </w:r>
          </w:p>
          <w:p w14:paraId="5816E05B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4533" w:type="dxa"/>
          </w:tcPr>
          <w:p w14:paraId="00A9F720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98342D" w:rsidRPr="007543E3" w14:paraId="3441DFBB" w14:textId="77777777" w:rsidTr="00E67239">
        <w:tc>
          <w:tcPr>
            <w:tcW w:w="4533" w:type="dxa"/>
          </w:tcPr>
          <w:p w14:paraId="55279131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7543E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Stanowisko/Działający jako</w:t>
            </w:r>
          </w:p>
        </w:tc>
        <w:tc>
          <w:tcPr>
            <w:tcW w:w="4533" w:type="dxa"/>
          </w:tcPr>
          <w:p w14:paraId="69F9EE8F" w14:textId="77777777" w:rsidR="0098342D" w:rsidRPr="007543E3" w:rsidRDefault="0098342D" w:rsidP="00E67239">
            <w:pPr>
              <w:widowControl w:val="0"/>
              <w:autoSpaceDE w:val="0"/>
              <w:autoSpaceDN w:val="0"/>
              <w:spacing w:after="120"/>
              <w:ind w:right="511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14:paraId="5E30E578" w14:textId="77777777" w:rsidR="0098342D" w:rsidRPr="007543E3" w:rsidRDefault="0098342D" w:rsidP="0098342D">
      <w:pPr>
        <w:adjustRightInd w:val="0"/>
        <w:spacing w:after="120"/>
        <w:ind w:right="4"/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7543E3">
        <w:rPr>
          <w:rFonts w:ascii="Calibri Light" w:hAnsi="Calibri Light" w:cs="Calibri Light"/>
          <w:sz w:val="20"/>
          <w:szCs w:val="20"/>
        </w:rPr>
        <w:t>Na potrzeby postępowania o udzielenie zamówienia publicznego „</w:t>
      </w:r>
      <w:r w:rsidRPr="007543E3">
        <w:rPr>
          <w:rFonts w:ascii="Calibri Light" w:eastAsia="Calibri" w:hAnsi="Calibri Light" w:cs="Calibri Light"/>
          <w:bCs/>
          <w:sz w:val="20"/>
          <w:szCs w:val="20"/>
        </w:rPr>
        <w:t xml:space="preserve">Budowa budynku mieszkalnego wielorodzinnego wraz z infrastrukturą techniczną” </w:t>
      </w:r>
    </w:p>
    <w:p w14:paraId="14E012F3" w14:textId="77777777" w:rsidR="0098342D" w:rsidRPr="007543E3" w:rsidRDefault="0098342D" w:rsidP="0098342D">
      <w:pPr>
        <w:adjustRightInd w:val="0"/>
        <w:spacing w:after="120"/>
        <w:ind w:right="4"/>
        <w:jc w:val="both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  <w:u w:val="single"/>
        </w:rPr>
        <w:t>oświadczam, że informacje zawarte w oświadczeniu</w:t>
      </w:r>
      <w:r w:rsidRPr="007543E3">
        <w:rPr>
          <w:rFonts w:ascii="Calibri Light" w:hAnsi="Calibri Light" w:cs="Calibri Light"/>
          <w:sz w:val="20"/>
          <w:szCs w:val="20"/>
        </w:rPr>
        <w:t xml:space="preserve">, o którym mowa w art. 125 ust. 1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 xml:space="preserve"> odnoszącym się do podstaw wykluczenia wskazanych w art. 108 ust. 1 pkt 3-6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 xml:space="preserve"> oraz w art. 109 ust. 1 pkt 7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 xml:space="preserve"> a także w art. 7 ust. 1 ustawy z dnia 13 kwietnia 2022 r. o szczególnych rozwiązaniach w zakresie przeciwdziałania wspieraniu agresji na Ukrainę oraz służących ochronie bezpieczeństwa tj.: </w:t>
      </w:r>
    </w:p>
    <w:p w14:paraId="7343AC65" w14:textId="77777777" w:rsidR="0098342D" w:rsidRPr="007543E3" w:rsidRDefault="0098342D">
      <w:pPr>
        <w:numPr>
          <w:ilvl w:val="0"/>
          <w:numId w:val="16"/>
        </w:numPr>
        <w:ind w:left="22" w:right="4" w:hanging="22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art. 108 ust. 1 pkt 3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</w:t>
      </w:r>
    </w:p>
    <w:p w14:paraId="0639A0C5" w14:textId="77777777" w:rsidR="0098342D" w:rsidRPr="007543E3" w:rsidRDefault="0098342D">
      <w:pPr>
        <w:numPr>
          <w:ilvl w:val="0"/>
          <w:numId w:val="16"/>
        </w:numPr>
        <w:ind w:left="22" w:right="4" w:hanging="22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art. 108 ust. 1 pkt 4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 dotyczących orzeczenia zakazu ubiegania się o zamówienie publiczne tytułem środka zapobiegawczego,</w:t>
      </w:r>
    </w:p>
    <w:p w14:paraId="6BD965A1" w14:textId="77777777" w:rsidR="0098342D" w:rsidRPr="007543E3" w:rsidRDefault="0098342D">
      <w:pPr>
        <w:numPr>
          <w:ilvl w:val="0"/>
          <w:numId w:val="16"/>
        </w:numPr>
        <w:ind w:left="22" w:right="4" w:hanging="22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art. 108 ust. 1 pkt 5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 dotyczących zawarcia z innymi wykonawcami porozumienia mającego na celu zakłócenie konkurencji,</w:t>
      </w:r>
    </w:p>
    <w:p w14:paraId="0E1CB6F2" w14:textId="77777777" w:rsidR="0098342D" w:rsidRPr="007543E3" w:rsidRDefault="0098342D">
      <w:pPr>
        <w:numPr>
          <w:ilvl w:val="0"/>
          <w:numId w:val="16"/>
        </w:numPr>
        <w:ind w:left="22" w:right="4" w:hanging="22"/>
        <w:jc w:val="both"/>
        <w:rPr>
          <w:rFonts w:ascii="Calibri Light" w:hAnsi="Calibri Light" w:cs="Calibri Light"/>
          <w:bCs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 xml:space="preserve"> art. 108 ust. 1 pkt 6 </w:t>
      </w:r>
      <w:bookmarkStart w:id="5" w:name="_Hlk119646743"/>
      <w:r w:rsidRPr="007543E3">
        <w:rPr>
          <w:rFonts w:ascii="Calibri Light" w:hAnsi="Calibri Light" w:cs="Calibri Light"/>
          <w:sz w:val="20"/>
          <w:szCs w:val="20"/>
        </w:rPr>
        <w:t xml:space="preserve">ustawy </w:t>
      </w:r>
      <w:proofErr w:type="spellStart"/>
      <w:proofErr w:type="gram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>,</w:t>
      </w:r>
      <w:bookmarkEnd w:id="5"/>
      <w:proofErr w:type="gramEnd"/>
      <w:r w:rsidRPr="007543E3">
        <w:rPr>
          <w:rFonts w:ascii="Calibri Light" w:hAnsi="Calibri Light" w:cs="Calibri Light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bCs/>
          <w:sz w:val="20"/>
          <w:szCs w:val="20"/>
        </w:rPr>
        <w:t xml:space="preserve">oraz </w:t>
      </w:r>
    </w:p>
    <w:p w14:paraId="7EA3134A" w14:textId="77777777" w:rsidR="0098342D" w:rsidRPr="007543E3" w:rsidRDefault="0098342D">
      <w:pPr>
        <w:numPr>
          <w:ilvl w:val="0"/>
          <w:numId w:val="16"/>
        </w:numPr>
        <w:ind w:left="0" w:right="4" w:firstLine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bCs/>
          <w:sz w:val="20"/>
          <w:szCs w:val="20"/>
        </w:rPr>
        <w:t xml:space="preserve"> w art. 109 ust. 1 pkt 4 i 7</w:t>
      </w:r>
      <w:r w:rsidRPr="007543E3">
        <w:rPr>
          <w:rFonts w:ascii="Calibri Light" w:hAnsi="Calibri Light" w:cs="Calibri Light"/>
          <w:sz w:val="20"/>
          <w:szCs w:val="20"/>
        </w:rPr>
        <w:t xml:space="preserve"> ustawy </w:t>
      </w:r>
      <w:proofErr w:type="spellStart"/>
      <w:r w:rsidRPr="007543E3">
        <w:rPr>
          <w:rFonts w:ascii="Calibri Light" w:hAnsi="Calibri Light" w:cs="Calibri Light"/>
          <w:sz w:val="20"/>
          <w:szCs w:val="20"/>
        </w:rPr>
        <w:t>Pzp</w:t>
      </w:r>
      <w:proofErr w:type="spellEnd"/>
      <w:r w:rsidRPr="007543E3">
        <w:rPr>
          <w:rFonts w:ascii="Calibri Light" w:hAnsi="Calibri Light" w:cs="Calibri Light"/>
          <w:sz w:val="20"/>
          <w:szCs w:val="20"/>
        </w:rPr>
        <w:t xml:space="preserve">, </w:t>
      </w:r>
      <w:r w:rsidRPr="007543E3">
        <w:rPr>
          <w:rFonts w:ascii="Calibri Light" w:hAnsi="Calibri Light" w:cs="Calibri Light"/>
          <w:bCs/>
          <w:sz w:val="20"/>
          <w:szCs w:val="20"/>
        </w:rPr>
        <w:t>a także</w:t>
      </w:r>
    </w:p>
    <w:p w14:paraId="5127F29F" w14:textId="77777777" w:rsidR="0098342D" w:rsidRPr="007543E3" w:rsidRDefault="0098342D">
      <w:pPr>
        <w:numPr>
          <w:ilvl w:val="0"/>
          <w:numId w:val="17"/>
        </w:numPr>
        <w:tabs>
          <w:tab w:val="left" w:pos="284"/>
        </w:tabs>
        <w:spacing w:after="120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(Dz.U. z 2022 r. poz. 835).</w:t>
      </w:r>
    </w:p>
    <w:p w14:paraId="0493979B" w14:textId="77777777" w:rsidR="0098342D" w:rsidRPr="007543E3" w:rsidRDefault="0098342D" w:rsidP="0098342D">
      <w:pPr>
        <w:spacing w:after="120"/>
        <w:ind w:right="511"/>
        <w:rPr>
          <w:rFonts w:ascii="Calibri Light" w:hAnsi="Calibri Light" w:cs="Calibri Light"/>
          <w:b/>
          <w:bCs/>
          <w:sz w:val="20"/>
          <w:szCs w:val="20"/>
          <w:u w:val="single"/>
        </w:rPr>
      </w:pPr>
      <w:r w:rsidRPr="007543E3">
        <w:rPr>
          <w:rFonts w:ascii="Calibri Light" w:hAnsi="Calibri Light" w:cs="Calibri Light"/>
          <w:b/>
          <w:bCs/>
          <w:sz w:val="20"/>
          <w:szCs w:val="20"/>
          <w:u w:val="single"/>
        </w:rPr>
        <w:t>SĄ AKTUALNE</w:t>
      </w:r>
    </w:p>
    <w:p w14:paraId="2D2BC09E" w14:textId="77777777" w:rsidR="0098342D" w:rsidRPr="007543E3" w:rsidRDefault="0098342D" w:rsidP="0098342D">
      <w:pPr>
        <w:shd w:val="clear" w:color="auto" w:fill="BFBFBF"/>
        <w:spacing w:after="120"/>
        <w:jc w:val="both"/>
        <w:rPr>
          <w:rFonts w:ascii="Calibri Light" w:hAnsi="Calibri Light" w:cs="Calibri Light"/>
          <w:b/>
          <w:sz w:val="20"/>
          <w:szCs w:val="20"/>
        </w:rPr>
      </w:pPr>
      <w:r w:rsidRPr="007543E3">
        <w:rPr>
          <w:rFonts w:ascii="Calibri Light" w:hAnsi="Calibri Light" w:cs="Calibri Light"/>
          <w:b/>
          <w:sz w:val="20"/>
          <w:szCs w:val="20"/>
        </w:rPr>
        <w:t>OŚWIADCZENIE DOTYCZĄCE PODANYCH INFORMACJI:</w:t>
      </w:r>
    </w:p>
    <w:p w14:paraId="028946CB" w14:textId="77777777" w:rsidR="0098342D" w:rsidRPr="007543E3" w:rsidRDefault="0098342D" w:rsidP="0098342D">
      <w:pPr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6F12096D" w14:textId="77777777" w:rsidTr="00E67239">
        <w:trPr>
          <w:trHeight w:val="20"/>
        </w:trPr>
        <w:tc>
          <w:tcPr>
            <w:tcW w:w="5361" w:type="dxa"/>
            <w:vAlign w:val="center"/>
          </w:tcPr>
          <w:p w14:paraId="676D819B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07DE6EA9" w14:textId="77777777" w:rsidTr="00E67239">
        <w:trPr>
          <w:trHeight w:val="20"/>
        </w:trPr>
        <w:tc>
          <w:tcPr>
            <w:tcW w:w="5361" w:type="dxa"/>
            <w:vAlign w:val="center"/>
          </w:tcPr>
          <w:p w14:paraId="22007D95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7B47FF57" w14:textId="77777777" w:rsidR="0098342D" w:rsidRPr="007543E3" w:rsidRDefault="0098342D" w:rsidP="0098342D">
      <w:pPr>
        <w:spacing w:before="120"/>
        <w:ind w:right="510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UWAGA</w:t>
      </w:r>
    </w:p>
    <w:p w14:paraId="141BA46B" w14:textId="77777777" w:rsidR="0098342D" w:rsidRPr="007543E3" w:rsidRDefault="0098342D" w:rsidP="0098342D">
      <w:pPr>
        <w:tabs>
          <w:tab w:val="left" w:pos="8505"/>
        </w:tabs>
        <w:spacing w:before="120"/>
        <w:ind w:right="510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Dokument należy wypełnić</w:t>
      </w:r>
      <w:r w:rsidRPr="007543E3">
        <w:rPr>
          <w:rFonts w:ascii="Calibri Light" w:hAnsi="Calibri Light" w:cs="Calibri Light"/>
          <w:bCs/>
          <w:iCs/>
          <w:color w:val="C00000"/>
          <w:spacing w:val="-8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i podpisać: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kwalifikowanym podpisem</w:t>
      </w:r>
      <w:r w:rsidRPr="007543E3">
        <w:rPr>
          <w:rFonts w:ascii="Calibri Light" w:hAnsi="Calibri Light" w:cs="Calibri Light"/>
          <w:bCs/>
          <w:iCs/>
          <w:color w:val="C00000"/>
          <w:spacing w:val="-2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elektronicznym lub podpisem zaufanym lub</w:t>
      </w:r>
      <w:r w:rsidRPr="007543E3">
        <w:rPr>
          <w:rFonts w:ascii="Calibri Light" w:hAnsi="Calibri Light" w:cs="Calibri Light"/>
          <w:bCs/>
          <w:iCs/>
          <w:color w:val="C00000"/>
          <w:spacing w:val="-1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podpisem</w:t>
      </w:r>
      <w:r w:rsidRPr="007543E3">
        <w:rPr>
          <w:rFonts w:ascii="Calibri Light" w:hAnsi="Calibri Light" w:cs="Calibri Light"/>
          <w:bCs/>
          <w:iCs/>
          <w:color w:val="C00000"/>
          <w:spacing w:val="-2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osobistym,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przez osobę lub osoby</w:t>
      </w:r>
      <w:r w:rsidRPr="007543E3">
        <w:rPr>
          <w:rFonts w:ascii="Calibri Light" w:hAnsi="Calibri Light" w:cs="Calibri Light"/>
          <w:bCs/>
          <w:iCs/>
          <w:color w:val="C00000"/>
          <w:spacing w:val="-11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uprawnione</w:t>
      </w:r>
      <w:r w:rsidRPr="007543E3">
        <w:rPr>
          <w:rFonts w:ascii="Calibri Light" w:hAnsi="Calibri Light" w:cs="Calibri Light"/>
          <w:bCs/>
          <w:iCs/>
          <w:color w:val="C00000"/>
          <w:spacing w:val="-3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do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reprezentowania Wykonawcy/Wykonawców</w:t>
      </w:r>
    </w:p>
    <w:p w14:paraId="037F616F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Zamawiający</w:t>
      </w:r>
      <w:r w:rsidRPr="007543E3">
        <w:rPr>
          <w:rFonts w:ascii="Calibri Light" w:hAnsi="Calibri Light" w:cs="Calibri Light"/>
          <w:bCs/>
          <w:iCs/>
          <w:color w:val="C00000"/>
          <w:spacing w:val="-17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zaleca</w:t>
      </w:r>
      <w:r w:rsidRPr="007543E3">
        <w:rPr>
          <w:rFonts w:ascii="Calibri Light" w:hAnsi="Calibri Light" w:cs="Calibri Light"/>
          <w:bCs/>
          <w:iCs/>
          <w:color w:val="C00000"/>
          <w:w w:val="99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zapisanie dokumentu w formacie</w:t>
      </w:r>
      <w:r w:rsidRPr="007543E3">
        <w:rPr>
          <w:rFonts w:ascii="Calibri Light" w:hAnsi="Calibri Light" w:cs="Calibri Light"/>
          <w:bCs/>
          <w:iCs/>
          <w:color w:val="C00000"/>
          <w:spacing w:val="-10"/>
          <w:sz w:val="18"/>
          <w:szCs w:val="18"/>
        </w:rPr>
        <w:t xml:space="preserve"> </w:t>
      </w:r>
      <w:r w:rsidRPr="007543E3">
        <w:rPr>
          <w:rFonts w:ascii="Calibri Light" w:hAnsi="Calibri Light" w:cs="Calibri Light"/>
          <w:bCs/>
          <w:iCs/>
          <w:color w:val="C00000"/>
          <w:sz w:val="18"/>
          <w:szCs w:val="18"/>
        </w:rPr>
        <w:t>PDF</w:t>
      </w:r>
    </w:p>
    <w:p w14:paraId="48C99A84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</w:p>
    <w:p w14:paraId="7939A6D2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color w:val="C00000"/>
          <w:sz w:val="18"/>
          <w:szCs w:val="18"/>
        </w:rPr>
      </w:pPr>
    </w:p>
    <w:p w14:paraId="33C1C392" w14:textId="77777777" w:rsidR="0098342D" w:rsidRPr="007543E3" w:rsidRDefault="0098342D" w:rsidP="0098342D">
      <w:pPr>
        <w:ind w:right="511"/>
        <w:rPr>
          <w:rFonts w:ascii="Calibri Light" w:hAnsi="Calibri Light" w:cs="Calibri Light"/>
          <w:bCs/>
          <w:iCs/>
          <w:sz w:val="18"/>
          <w:szCs w:val="18"/>
        </w:rPr>
      </w:pPr>
    </w:p>
    <w:p w14:paraId="2B78867E" w14:textId="77777777" w:rsidR="0098342D" w:rsidRPr="007543E3" w:rsidRDefault="0098342D" w:rsidP="0098342D">
      <w:pPr>
        <w:pStyle w:val="tyt"/>
        <w:keepNext w:val="0"/>
        <w:spacing w:before="0" w:after="120"/>
        <w:jc w:val="right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noProof/>
          <w:sz w:val="20"/>
        </w:rPr>
        <w:lastRenderedPageBreak/>
        <w:drawing>
          <wp:anchor distT="0" distB="0" distL="114300" distR="114300" simplePos="0" relativeHeight="251679744" behindDoc="0" locked="0" layoutInCell="1" allowOverlap="1" wp14:anchorId="4AB0DBF7" wp14:editId="7DF382AB">
            <wp:simplePos x="0" y="0"/>
            <wp:positionH relativeFrom="column">
              <wp:posOffset>34822</wp:posOffset>
            </wp:positionH>
            <wp:positionV relativeFrom="paragraph">
              <wp:posOffset>103</wp:posOffset>
            </wp:positionV>
            <wp:extent cx="1433085" cy="682038"/>
            <wp:effectExtent l="0" t="0" r="0" b="3810"/>
            <wp:wrapSquare wrapText="bothSides"/>
            <wp:docPr id="336250367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99167" name="Grafika 36509916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007" cy="68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3E3">
        <w:rPr>
          <w:rFonts w:ascii="Calibri Light" w:hAnsi="Calibri Light" w:cs="Calibri Light"/>
          <w:i/>
          <w:iCs/>
          <w:noProof/>
          <w:sz w:val="40"/>
          <w:szCs w:val="40"/>
        </w:rPr>
        <w:drawing>
          <wp:anchor distT="0" distB="0" distL="114300" distR="114300" simplePos="0" relativeHeight="251680768" behindDoc="1" locked="0" layoutInCell="1" allowOverlap="1" wp14:anchorId="01E8E890" wp14:editId="5F2E9B53">
            <wp:simplePos x="0" y="0"/>
            <wp:positionH relativeFrom="margin">
              <wp:align>right</wp:align>
            </wp:positionH>
            <wp:positionV relativeFrom="paragraph">
              <wp:posOffset>29</wp:posOffset>
            </wp:positionV>
            <wp:extent cx="8096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854" y="20719"/>
                <wp:lineTo x="20854" y="0"/>
                <wp:lineTo x="0" y="0"/>
              </wp:wrapPolygon>
            </wp:wrapTight>
            <wp:docPr id="19594437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0216" name="Obraz 8103602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C4A11" w14:textId="77777777" w:rsidR="0098342D" w:rsidRPr="007543E3" w:rsidRDefault="0098342D" w:rsidP="0098342D">
      <w:pPr>
        <w:tabs>
          <w:tab w:val="center" w:pos="4536"/>
          <w:tab w:val="left" w:pos="6945"/>
        </w:tabs>
        <w:jc w:val="center"/>
        <w:rPr>
          <w:rFonts w:ascii="Calibri Light" w:hAnsi="Calibri Light" w:cs="Calibri Light"/>
          <w:sz w:val="20"/>
          <w:szCs w:val="20"/>
        </w:rPr>
      </w:pPr>
      <w:r w:rsidRPr="007543E3">
        <w:rPr>
          <w:rFonts w:ascii="Calibri Light" w:hAnsi="Calibri Light" w:cs="Calibri Light"/>
          <w:sz w:val="20"/>
          <w:szCs w:val="20"/>
        </w:rPr>
        <w:t>ZADANIE DOFINANSOWANE ZE ŚRODKÓW RZĄDOWEGO FUNDUSZU DOPŁAT</w:t>
      </w:r>
      <w:r w:rsidRPr="007543E3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7543E3">
        <w:rPr>
          <w:rFonts w:ascii="Calibri Light" w:hAnsi="Calibri Light" w:cs="Calibri Light"/>
          <w:sz w:val="20"/>
          <w:szCs w:val="20"/>
        </w:rPr>
        <w:t>w ramach realizacji przez Bank Gospodarstwa Krajowego rządowego programu bezzwrotnego finansowego wsparcia budownictwa</w:t>
      </w:r>
    </w:p>
    <w:p w14:paraId="3D425427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b/>
          <w:bCs/>
          <w:i/>
          <w:sz w:val="20"/>
          <w:szCs w:val="20"/>
        </w:rPr>
      </w:pPr>
    </w:p>
    <w:p w14:paraId="34A33E2D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  <w:r w:rsidRPr="007543E3">
        <w:rPr>
          <w:rFonts w:ascii="Calibri Light" w:hAnsi="Calibri Light" w:cs="Calibri Light"/>
          <w:i/>
          <w:sz w:val="16"/>
          <w:szCs w:val="16"/>
        </w:rPr>
        <w:t xml:space="preserve">Załącznik nr 11 do SWZ </w:t>
      </w:r>
    </w:p>
    <w:p w14:paraId="75950E4D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72528486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b/>
        </w:rPr>
      </w:pPr>
      <w:r w:rsidRPr="007543E3">
        <w:rPr>
          <w:rFonts w:ascii="Calibri Light" w:hAnsi="Calibri Light" w:cs="Calibri Light"/>
          <w:b/>
        </w:rPr>
        <w:t>OŚWIADCZENIE</w:t>
      </w:r>
    </w:p>
    <w:p w14:paraId="62B2FFE4" w14:textId="77777777" w:rsidR="0098342D" w:rsidRPr="007543E3" w:rsidRDefault="0098342D" w:rsidP="0098342D">
      <w:pPr>
        <w:spacing w:after="120"/>
        <w:jc w:val="center"/>
        <w:rPr>
          <w:rFonts w:ascii="Calibri Light" w:hAnsi="Calibri Light" w:cs="Calibri Light"/>
          <w:i/>
          <w:sz w:val="20"/>
          <w:szCs w:val="20"/>
        </w:rPr>
      </w:pPr>
    </w:p>
    <w:p w14:paraId="080FA75F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</w:rPr>
      </w:pPr>
      <w:r w:rsidRPr="007543E3">
        <w:rPr>
          <w:rFonts w:ascii="Calibri Light" w:hAnsi="Calibri Light" w:cs="Calibri Light"/>
          <w:sz w:val="20"/>
        </w:rPr>
        <w:t>Pełna nazwa i adres siedziby Wykonawcy/Podwykonawcy*:</w:t>
      </w:r>
    </w:p>
    <w:tbl>
      <w:tblPr>
        <w:tblW w:w="94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360"/>
        <w:gridCol w:w="1752"/>
        <w:gridCol w:w="2970"/>
      </w:tblGrid>
      <w:tr w:rsidR="0098342D" w:rsidRPr="007543E3" w14:paraId="6238D921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5B949D4F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NAZWA WYKONAWCY</w:t>
            </w:r>
          </w:p>
        </w:tc>
        <w:tc>
          <w:tcPr>
            <w:tcW w:w="7082" w:type="dxa"/>
            <w:gridSpan w:val="3"/>
            <w:vAlign w:val="center"/>
          </w:tcPr>
          <w:p w14:paraId="6F63C992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21195754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39EEA0D4" w14:textId="77777777" w:rsidR="0098342D" w:rsidRPr="007543E3" w:rsidRDefault="0098342D" w:rsidP="00E67239">
            <w:pPr>
              <w:pStyle w:val="TableParagraph"/>
              <w:ind w:left="107"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ADRES WYKONAWCY</w:t>
            </w:r>
          </w:p>
        </w:tc>
        <w:tc>
          <w:tcPr>
            <w:tcW w:w="7082" w:type="dxa"/>
            <w:gridSpan w:val="3"/>
            <w:vAlign w:val="center"/>
          </w:tcPr>
          <w:p w14:paraId="129CB6B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1C24CACD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6437FFB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TELEFON</w:t>
            </w:r>
          </w:p>
        </w:tc>
        <w:tc>
          <w:tcPr>
            <w:tcW w:w="2360" w:type="dxa"/>
            <w:vAlign w:val="center"/>
          </w:tcPr>
          <w:p w14:paraId="535AE7C6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617A8945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REGON</w:t>
            </w:r>
          </w:p>
        </w:tc>
        <w:tc>
          <w:tcPr>
            <w:tcW w:w="2970" w:type="dxa"/>
            <w:vAlign w:val="center"/>
          </w:tcPr>
          <w:p w14:paraId="34F0FCF3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  <w:tr w:rsidR="0098342D" w:rsidRPr="007543E3" w14:paraId="724E1A6B" w14:textId="77777777" w:rsidTr="00E67239">
        <w:trPr>
          <w:trHeight w:val="510"/>
        </w:trPr>
        <w:tc>
          <w:tcPr>
            <w:tcW w:w="2415" w:type="dxa"/>
            <w:vAlign w:val="center"/>
          </w:tcPr>
          <w:p w14:paraId="4A84C9C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KRS</w:t>
            </w:r>
          </w:p>
        </w:tc>
        <w:tc>
          <w:tcPr>
            <w:tcW w:w="2360" w:type="dxa"/>
            <w:vAlign w:val="center"/>
          </w:tcPr>
          <w:p w14:paraId="633CBC31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52" w:type="dxa"/>
            <w:vAlign w:val="center"/>
          </w:tcPr>
          <w:p w14:paraId="2C0C7DCB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20"/>
              </w:rPr>
            </w:pPr>
            <w:r w:rsidRPr="007543E3">
              <w:rPr>
                <w:rFonts w:ascii="Calibri Light" w:hAnsi="Calibri Light" w:cs="Calibri Light"/>
                <w:sz w:val="20"/>
              </w:rPr>
              <w:t>NUMER NIP</w:t>
            </w:r>
          </w:p>
        </w:tc>
        <w:tc>
          <w:tcPr>
            <w:tcW w:w="2970" w:type="dxa"/>
            <w:vAlign w:val="center"/>
          </w:tcPr>
          <w:p w14:paraId="76428DFD" w14:textId="77777777" w:rsidR="0098342D" w:rsidRPr="007543E3" w:rsidRDefault="0098342D" w:rsidP="00E67239">
            <w:pPr>
              <w:pStyle w:val="TableParagraph"/>
              <w:ind w:right="-23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39587049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  <w:u w:val="single"/>
        </w:rPr>
      </w:pPr>
    </w:p>
    <w:p w14:paraId="10D86C46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20"/>
        </w:rPr>
      </w:pPr>
      <w:r w:rsidRPr="007543E3">
        <w:rPr>
          <w:rFonts w:ascii="Calibri Light" w:hAnsi="Calibri Light" w:cs="Calibri Light"/>
          <w:sz w:val="20"/>
          <w:u w:val="single"/>
        </w:rPr>
        <w:t>reprezentowany przez: …</w:t>
      </w:r>
      <w:r w:rsidRPr="007543E3">
        <w:rPr>
          <w:rFonts w:ascii="Calibri Light" w:hAnsi="Calibri Light" w:cs="Calibri Light"/>
          <w:sz w:val="20"/>
        </w:rPr>
        <w:t>………………………………………</w:t>
      </w:r>
    </w:p>
    <w:p w14:paraId="59BE8568" w14:textId="77777777" w:rsidR="0098342D" w:rsidRPr="007543E3" w:rsidRDefault="0098342D" w:rsidP="0098342D">
      <w:pPr>
        <w:pStyle w:val="Tekstpodstawowy"/>
        <w:spacing w:after="120"/>
        <w:rPr>
          <w:rFonts w:ascii="Calibri Light" w:hAnsi="Calibri Light" w:cs="Calibri Light"/>
          <w:sz w:val="16"/>
          <w:szCs w:val="16"/>
        </w:rPr>
      </w:pPr>
      <w:r w:rsidRPr="007543E3">
        <w:rPr>
          <w:rFonts w:ascii="Calibri Light" w:hAnsi="Calibri Light" w:cs="Calibri Light"/>
          <w:sz w:val="16"/>
          <w:szCs w:val="16"/>
        </w:rPr>
        <w:t>(imię, nazwisko, stanowisko/podstawa do reprezentacji)</w:t>
      </w:r>
    </w:p>
    <w:p w14:paraId="7D10C7A9" w14:textId="77777777" w:rsidR="0098342D" w:rsidRPr="007543E3" w:rsidRDefault="0098342D" w:rsidP="0098342D">
      <w:pPr>
        <w:suppressAutoHyphens/>
        <w:spacing w:after="120"/>
        <w:ind w:left="426"/>
        <w:jc w:val="both"/>
        <w:rPr>
          <w:rFonts w:ascii="Calibri Light" w:hAnsi="Calibri Light" w:cs="Calibri Light"/>
          <w:sz w:val="20"/>
          <w:szCs w:val="20"/>
          <w:lang w:eastAsia="zh-CN"/>
        </w:rPr>
      </w:pPr>
    </w:p>
    <w:p w14:paraId="07C89948" w14:textId="77777777" w:rsidR="0098342D" w:rsidRPr="007543E3" w:rsidRDefault="0098342D" w:rsidP="0098342D">
      <w:pPr>
        <w:suppressAutoHyphens/>
        <w:spacing w:after="120"/>
        <w:ind w:left="426"/>
        <w:jc w:val="both"/>
        <w:rPr>
          <w:rFonts w:ascii="Calibri Light" w:hAnsi="Calibri Light" w:cs="Calibri Light"/>
          <w:sz w:val="20"/>
          <w:szCs w:val="20"/>
          <w:lang w:eastAsia="zh-CN"/>
        </w:rPr>
      </w:pPr>
    </w:p>
    <w:p w14:paraId="35AD0E70" w14:textId="77777777" w:rsidR="0098342D" w:rsidRPr="007543E3" w:rsidRDefault="0098342D" w:rsidP="0098342D">
      <w:pPr>
        <w:suppressAutoHyphens/>
        <w:spacing w:after="120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7543E3">
        <w:rPr>
          <w:rFonts w:ascii="Calibri Light" w:hAnsi="Calibri Light" w:cs="Calibri Light"/>
          <w:sz w:val="22"/>
          <w:szCs w:val="22"/>
          <w:lang w:eastAsia="zh-CN"/>
        </w:rPr>
        <w:t>„Oświadczamy, że wypełniliśmy obowiązki informacyjne przewidziane w art. 13 lub art. 14 RODO wobec osób fizycznych, od których dane osobowe bezpośrednio lub pośrednio pozyskaliśmy w celu ubiegania się o udzielenie zamówienia publicznego w niniejszym postępowaniu.”</w:t>
      </w:r>
    </w:p>
    <w:p w14:paraId="4B0FA9C4" w14:textId="77777777" w:rsidR="0098342D" w:rsidRPr="007543E3" w:rsidRDefault="0098342D" w:rsidP="0098342D">
      <w:pPr>
        <w:suppressAutoHyphens/>
        <w:spacing w:after="120"/>
        <w:ind w:left="426"/>
        <w:jc w:val="both"/>
        <w:rPr>
          <w:rFonts w:ascii="Calibri Light" w:hAnsi="Calibri Light" w:cs="Calibri Light"/>
          <w:sz w:val="20"/>
          <w:szCs w:val="20"/>
          <w:lang w:eastAsia="zh-CN"/>
        </w:rPr>
      </w:pPr>
    </w:p>
    <w:p w14:paraId="32F09E31" w14:textId="77777777" w:rsidR="0098342D" w:rsidRPr="007543E3" w:rsidRDefault="0098342D" w:rsidP="0098342D">
      <w:pPr>
        <w:suppressAutoHyphens/>
        <w:spacing w:after="120"/>
        <w:ind w:left="426"/>
        <w:jc w:val="both"/>
        <w:rPr>
          <w:rFonts w:ascii="Calibri Light" w:hAnsi="Calibri Light" w:cs="Calibri Light"/>
          <w:sz w:val="20"/>
          <w:szCs w:val="20"/>
          <w:lang w:eastAsia="zh-CN"/>
        </w:rPr>
      </w:pPr>
    </w:p>
    <w:p w14:paraId="53F19D69" w14:textId="77777777" w:rsidR="0098342D" w:rsidRPr="007543E3" w:rsidRDefault="0098342D" w:rsidP="0098342D">
      <w:pPr>
        <w:suppressAutoHyphens/>
        <w:spacing w:after="120"/>
        <w:jc w:val="both"/>
        <w:rPr>
          <w:rFonts w:ascii="Calibri Light" w:hAnsi="Calibri Light" w:cs="Calibri Light"/>
          <w:i/>
          <w:iCs/>
          <w:sz w:val="20"/>
          <w:szCs w:val="20"/>
          <w:lang w:eastAsia="zh-CN"/>
        </w:rPr>
      </w:pPr>
      <w:r w:rsidRPr="007543E3">
        <w:rPr>
          <w:rFonts w:ascii="Calibri Light" w:hAnsi="Calibri Light" w:cs="Calibri Light"/>
          <w:i/>
          <w:iCs/>
          <w:sz w:val="20"/>
          <w:szCs w:val="20"/>
          <w:lang w:eastAsia="zh-CN"/>
        </w:rPr>
        <w:t>(Wykonawca nie musi składać ww. oświadczenia w przypadku, gdy nie przekazuje danych osobowych innych niż bezpośrednio jego dotyczących lub zachodzi wyłączenie stosowania obowiązku informacyjnego, stosownie do art. 13 ust. 4 lub art. 14 ust. 5 RODO).</w:t>
      </w:r>
    </w:p>
    <w:p w14:paraId="7730964A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E028A39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27D7190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017A9EBF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</w:tblGrid>
      <w:tr w:rsidR="0098342D" w:rsidRPr="007543E3" w14:paraId="2DAA8390" w14:textId="77777777" w:rsidTr="00E67239">
        <w:trPr>
          <w:trHeight w:val="453"/>
        </w:trPr>
        <w:tc>
          <w:tcPr>
            <w:tcW w:w="5361" w:type="dxa"/>
            <w:vAlign w:val="center"/>
          </w:tcPr>
          <w:p w14:paraId="5828BB69" w14:textId="77777777" w:rsidR="0098342D" w:rsidRPr="007543E3" w:rsidRDefault="0098342D" w:rsidP="00E67239">
            <w:pPr>
              <w:pStyle w:val="TableParagraph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Miejscowość:</w:t>
            </w:r>
          </w:p>
        </w:tc>
      </w:tr>
      <w:tr w:rsidR="0098342D" w:rsidRPr="007543E3" w14:paraId="0B66F307" w14:textId="77777777" w:rsidTr="00E67239">
        <w:trPr>
          <w:trHeight w:val="455"/>
        </w:trPr>
        <w:tc>
          <w:tcPr>
            <w:tcW w:w="5361" w:type="dxa"/>
            <w:vAlign w:val="center"/>
          </w:tcPr>
          <w:p w14:paraId="0185F725" w14:textId="77777777" w:rsidR="0098342D" w:rsidRPr="007543E3" w:rsidRDefault="0098342D" w:rsidP="00E67239">
            <w:pPr>
              <w:pStyle w:val="TableParagraph"/>
              <w:spacing w:before="1"/>
              <w:ind w:left="108" w:right="510"/>
              <w:rPr>
                <w:rFonts w:ascii="Calibri Light" w:hAnsi="Calibri Light" w:cs="Calibri Light"/>
                <w:sz w:val="20"/>
                <w:szCs w:val="20"/>
              </w:rPr>
            </w:pPr>
            <w:r w:rsidRPr="007543E3">
              <w:rPr>
                <w:rFonts w:ascii="Calibri Light" w:hAnsi="Calibri Light" w:cs="Calibri Light"/>
                <w:sz w:val="20"/>
                <w:szCs w:val="20"/>
              </w:rPr>
              <w:t>Data:</w:t>
            </w:r>
          </w:p>
        </w:tc>
      </w:tr>
    </w:tbl>
    <w:p w14:paraId="078609F2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C3842F2" w14:textId="77777777" w:rsidR="0098342D" w:rsidRPr="007543E3" w:rsidRDefault="0098342D" w:rsidP="0098342D">
      <w:pPr>
        <w:spacing w:after="120"/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FA64FF4" w14:textId="77777777" w:rsidR="006029EC" w:rsidRDefault="006029EC"/>
    <w:sectPr w:rsidR="00602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2E51" w14:textId="77777777" w:rsidR="00B51B1D" w:rsidRDefault="00B51B1D" w:rsidP="0098342D">
      <w:r>
        <w:separator/>
      </w:r>
    </w:p>
  </w:endnote>
  <w:endnote w:type="continuationSeparator" w:id="0">
    <w:p w14:paraId="61F468C8" w14:textId="77777777" w:rsidR="00B51B1D" w:rsidRDefault="00B51B1D" w:rsidP="0098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Calibri"/>
    <w:panose1 w:val="00000000000000000000"/>
    <w:charset w:val="00"/>
    <w:family w:val="roman"/>
    <w:notTrueType/>
    <w:pitch w:val="default"/>
  </w:font>
  <w:font w:name="Arial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226007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p w14:paraId="0D449212" w14:textId="77777777" w:rsidR="0098342D" w:rsidRPr="006817EC" w:rsidRDefault="0098342D">
        <w:pPr>
          <w:pStyle w:val="Stopka"/>
          <w:jc w:val="right"/>
          <w:rPr>
            <w:rFonts w:ascii="Calibri Light" w:hAnsi="Calibri Light" w:cs="Calibri Light"/>
            <w:sz w:val="16"/>
            <w:szCs w:val="16"/>
          </w:rPr>
        </w:pPr>
        <w:r w:rsidRPr="006817EC">
          <w:rPr>
            <w:rFonts w:ascii="Calibri Light" w:hAnsi="Calibri Light" w:cs="Calibri Light"/>
            <w:sz w:val="16"/>
            <w:szCs w:val="16"/>
          </w:rPr>
          <w:fldChar w:fldCharType="begin"/>
        </w:r>
        <w:r w:rsidRPr="006817EC">
          <w:rPr>
            <w:rFonts w:ascii="Calibri Light" w:hAnsi="Calibri Light" w:cs="Calibri Light"/>
            <w:sz w:val="16"/>
            <w:szCs w:val="16"/>
          </w:rPr>
          <w:instrText>PAGE   \* MERGEFORMAT</w:instrText>
        </w:r>
        <w:r w:rsidRPr="006817EC">
          <w:rPr>
            <w:rFonts w:ascii="Calibri Light" w:hAnsi="Calibri Light" w:cs="Calibri Light"/>
            <w:sz w:val="16"/>
            <w:szCs w:val="16"/>
          </w:rPr>
          <w:fldChar w:fldCharType="separate"/>
        </w:r>
        <w:r w:rsidRPr="006817EC">
          <w:rPr>
            <w:rFonts w:ascii="Calibri Light" w:hAnsi="Calibri Light" w:cs="Calibri Light"/>
            <w:sz w:val="16"/>
            <w:szCs w:val="16"/>
          </w:rPr>
          <w:t>2</w:t>
        </w:r>
        <w:r w:rsidRPr="006817EC">
          <w:rPr>
            <w:rFonts w:ascii="Calibri Light" w:hAnsi="Calibri Light" w:cs="Calibri Light"/>
            <w:sz w:val="16"/>
            <w:szCs w:val="16"/>
          </w:rPr>
          <w:fldChar w:fldCharType="end"/>
        </w:r>
      </w:p>
    </w:sdtContent>
  </w:sdt>
  <w:p w14:paraId="1AA483E0" w14:textId="77777777" w:rsidR="0098342D" w:rsidRPr="001C43EB" w:rsidRDefault="0098342D" w:rsidP="001C4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646459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8"/>
        <w:szCs w:val="18"/>
      </w:rPr>
    </w:sdtEndPr>
    <w:sdtContent>
      <w:p w14:paraId="773C4D30" w14:textId="77777777" w:rsidR="0098342D" w:rsidRPr="00031AD5" w:rsidRDefault="0098342D">
        <w:pPr>
          <w:pStyle w:val="Stopka"/>
          <w:jc w:val="right"/>
          <w:rPr>
            <w:rFonts w:ascii="Calibri Light" w:hAnsi="Calibri Light" w:cs="Calibri Light"/>
            <w:sz w:val="18"/>
            <w:szCs w:val="18"/>
          </w:rPr>
        </w:pPr>
        <w:r w:rsidRPr="00031AD5">
          <w:rPr>
            <w:rFonts w:ascii="Calibri Light" w:hAnsi="Calibri Light" w:cs="Calibri Light"/>
            <w:sz w:val="18"/>
            <w:szCs w:val="18"/>
          </w:rPr>
          <w:fldChar w:fldCharType="begin"/>
        </w:r>
        <w:r w:rsidRPr="00031AD5">
          <w:rPr>
            <w:rFonts w:ascii="Calibri Light" w:hAnsi="Calibri Light" w:cs="Calibri Light"/>
            <w:sz w:val="18"/>
            <w:szCs w:val="18"/>
          </w:rPr>
          <w:instrText>PAGE   \* MERGEFORMAT</w:instrText>
        </w:r>
        <w:r w:rsidRPr="00031AD5">
          <w:rPr>
            <w:rFonts w:ascii="Calibri Light" w:hAnsi="Calibri Light" w:cs="Calibri Light"/>
            <w:sz w:val="18"/>
            <w:szCs w:val="18"/>
          </w:rPr>
          <w:fldChar w:fldCharType="separate"/>
        </w:r>
        <w:r w:rsidRPr="00031AD5">
          <w:rPr>
            <w:rFonts w:ascii="Calibri Light" w:hAnsi="Calibri Light" w:cs="Calibri Light"/>
            <w:sz w:val="18"/>
            <w:szCs w:val="18"/>
          </w:rPr>
          <w:t>2</w:t>
        </w:r>
        <w:r w:rsidRPr="00031AD5">
          <w:rPr>
            <w:rFonts w:ascii="Calibri Light" w:hAnsi="Calibri Light" w:cs="Calibri Light"/>
            <w:sz w:val="18"/>
            <w:szCs w:val="18"/>
          </w:rPr>
          <w:fldChar w:fldCharType="end"/>
        </w:r>
      </w:p>
    </w:sdtContent>
  </w:sdt>
  <w:p w14:paraId="5F6A0FA0" w14:textId="77777777" w:rsidR="0098342D" w:rsidRPr="001C43EB" w:rsidRDefault="0098342D" w:rsidP="001C4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F009" w14:textId="77777777" w:rsidR="00B51B1D" w:rsidRDefault="00B51B1D" w:rsidP="0098342D">
      <w:r>
        <w:separator/>
      </w:r>
    </w:p>
  </w:footnote>
  <w:footnote w:type="continuationSeparator" w:id="0">
    <w:p w14:paraId="7C62E2FD" w14:textId="77777777" w:rsidR="00B51B1D" w:rsidRDefault="00B51B1D" w:rsidP="0098342D">
      <w:r>
        <w:continuationSeparator/>
      </w:r>
    </w:p>
  </w:footnote>
  <w:footnote w:id="1">
    <w:p w14:paraId="1A09B625" w14:textId="77777777" w:rsidR="0098342D" w:rsidRPr="004A4E39" w:rsidRDefault="0098342D" w:rsidP="0098342D">
      <w:pPr>
        <w:pStyle w:val="Tekstprzypisudolnego1"/>
        <w:widowControl w:val="0"/>
        <w:ind w:left="-284" w:hanging="141"/>
        <w:jc w:val="both"/>
        <w:rPr>
          <w:rFonts w:ascii="Calibri Light" w:hAnsi="Calibri Light" w:cs="Calibri Light"/>
          <w:sz w:val="16"/>
          <w:szCs w:val="16"/>
        </w:rPr>
      </w:pPr>
      <w:r w:rsidRPr="004A4E39">
        <w:rPr>
          <w:rFonts w:ascii="Calibri Light" w:hAnsi="Calibri Light" w:cs="Calibri Light"/>
          <w:sz w:val="16"/>
          <w:szCs w:val="16"/>
        </w:rPr>
        <w:t xml:space="preserve">            </w:t>
      </w:r>
      <w:r w:rsidRPr="004A4E39">
        <w:rPr>
          <w:rStyle w:val="Znakiprzypiswdolnych"/>
          <w:rFonts w:ascii="Calibri Light" w:hAnsi="Calibri Light" w:cs="Calibri Light"/>
          <w:sz w:val="16"/>
          <w:szCs w:val="16"/>
        </w:rPr>
        <w:footnoteRef/>
      </w:r>
      <w:r w:rsidRPr="004A4E39">
        <w:rPr>
          <w:rFonts w:ascii="Calibri Light" w:hAnsi="Calibri Light" w:cs="Calibri Light"/>
          <w:sz w:val="16"/>
          <w:szCs w:val="16"/>
        </w:rPr>
        <w:t xml:space="preserve"> Należy odpowiednio zaznaczyć punkt a) albo b).</w:t>
      </w:r>
    </w:p>
  </w:footnote>
  <w:footnote w:id="2">
    <w:p w14:paraId="019D5EA5" w14:textId="77777777" w:rsidR="0098342D" w:rsidRPr="004A4E39" w:rsidRDefault="0098342D" w:rsidP="0098342D">
      <w:pPr>
        <w:pStyle w:val="Tekstprzypisudolnego1"/>
        <w:widowControl w:val="0"/>
        <w:ind w:left="142" w:hanging="142"/>
        <w:jc w:val="both"/>
        <w:rPr>
          <w:rFonts w:ascii="Calibri Light" w:hAnsi="Calibri Light" w:cs="Calibri Light"/>
          <w:sz w:val="16"/>
          <w:szCs w:val="16"/>
        </w:rPr>
      </w:pPr>
      <w:r w:rsidRPr="004A4E39">
        <w:rPr>
          <w:rStyle w:val="Znakiprzypiswdolnych"/>
          <w:rFonts w:ascii="Calibri Light" w:hAnsi="Calibri Light" w:cs="Calibri Light"/>
          <w:sz w:val="16"/>
          <w:szCs w:val="16"/>
        </w:rPr>
        <w:footnoteRef/>
      </w:r>
      <w:r w:rsidRPr="004A4E39">
        <w:rPr>
          <w:rFonts w:ascii="Calibri Light" w:hAnsi="Calibri Light" w:cs="Calibri Light"/>
          <w:sz w:val="16"/>
          <w:szCs w:val="16"/>
        </w:rPr>
        <w:tab/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eastAsia="SimSun" w:hAnsi="Symbol"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1" w15:restartNumberingAfterBreak="0">
    <w:nsid w:val="FFFFFF82"/>
    <w:multiLevelType w:val="multi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2834"/>
        </w:tabs>
        <w:ind w:left="2834" w:hanging="360"/>
      </w:pPr>
      <w:rPr>
        <w:rFonts w:ascii="Symbol" w:eastAsia="SimSun" w:hAnsi="Symbol"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2" w15:restartNumberingAfterBreak="0">
    <w:nsid w:val="FFFFFF83"/>
    <w:multiLevelType w:val="multi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eastAsia="SimSun" w:hAnsi="Symbol"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3" w15:restartNumberingAfterBreak="0">
    <w:nsid w:val="FFFFFF89"/>
    <w:multiLevelType w:val="multi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4" w15:restartNumberingAfterBreak="0">
    <w:nsid w:val="067F65DE"/>
    <w:multiLevelType w:val="hybridMultilevel"/>
    <w:tmpl w:val="796C85B2"/>
    <w:lvl w:ilvl="0" w:tplc="8B00E528">
      <w:start w:val="1"/>
      <w:numFmt w:val="upperRoman"/>
      <w:pStyle w:val="Styl1"/>
      <w:lvlText w:val="%1."/>
      <w:lvlJc w:val="left"/>
      <w:pPr>
        <w:ind w:left="780" w:hanging="7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C0B2843"/>
    <w:multiLevelType w:val="multilevel"/>
    <w:tmpl w:val="1D2EEE66"/>
    <w:lvl w:ilvl="0">
      <w:start w:val="2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cs="Times New Roman" w:hint="default"/>
        <w:b/>
        <w:bCs/>
        <w:sz w:val="20"/>
        <w:szCs w:val="22"/>
      </w:rPr>
    </w:lvl>
    <w:lvl w:ilvl="1">
      <w:start w:val="3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3"/>
      <w:numFmt w:val="decimal"/>
      <w:lvlText w:val="%4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 w:hint="default"/>
      </w:rPr>
    </w:lvl>
  </w:abstractNum>
  <w:abstractNum w:abstractNumId="6" w15:restartNumberingAfterBreak="0">
    <w:nsid w:val="0DF949E2"/>
    <w:multiLevelType w:val="hybridMultilevel"/>
    <w:tmpl w:val="E1C4A942"/>
    <w:lvl w:ilvl="0" w:tplc="57ACFAD6">
      <w:start w:val="17"/>
      <w:numFmt w:val="decimal"/>
      <w:lvlText w:val="%1."/>
      <w:lvlJc w:val="left"/>
      <w:pPr>
        <w:ind w:left="1018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B9A8E25A">
      <w:start w:val="1"/>
      <w:numFmt w:val="lowerLetter"/>
      <w:lvlText w:val="%2)"/>
      <w:lvlJc w:val="left"/>
      <w:pPr>
        <w:ind w:left="1316" w:hanging="226"/>
      </w:pPr>
      <w:rPr>
        <w:rFonts w:ascii="Calibri Light" w:eastAsia="Times New Roman" w:hAnsi="Calibri Light" w:cs="Calibri Light" w:hint="default"/>
        <w:spacing w:val="-2"/>
        <w:w w:val="100"/>
        <w:sz w:val="20"/>
        <w:szCs w:val="20"/>
        <w:lang w:val="pl-PL" w:eastAsia="en-US" w:bidi="ar-SA"/>
      </w:rPr>
    </w:lvl>
    <w:lvl w:ilvl="2" w:tplc="FF76025E">
      <w:numFmt w:val="bullet"/>
      <w:lvlText w:val="•"/>
      <w:lvlJc w:val="left"/>
      <w:pPr>
        <w:ind w:left="2300" w:hanging="226"/>
      </w:pPr>
      <w:rPr>
        <w:rFonts w:hint="default"/>
        <w:lang w:val="pl-PL" w:eastAsia="en-US" w:bidi="ar-SA"/>
      </w:rPr>
    </w:lvl>
    <w:lvl w:ilvl="3" w:tplc="0AA0FFF2">
      <w:numFmt w:val="bullet"/>
      <w:lvlText w:val="•"/>
      <w:lvlJc w:val="left"/>
      <w:pPr>
        <w:ind w:left="3281" w:hanging="226"/>
      </w:pPr>
      <w:rPr>
        <w:rFonts w:hint="default"/>
        <w:lang w:val="pl-PL" w:eastAsia="en-US" w:bidi="ar-SA"/>
      </w:rPr>
    </w:lvl>
    <w:lvl w:ilvl="4" w:tplc="A5542C38">
      <w:numFmt w:val="bullet"/>
      <w:lvlText w:val="•"/>
      <w:lvlJc w:val="left"/>
      <w:pPr>
        <w:ind w:left="4262" w:hanging="226"/>
      </w:pPr>
      <w:rPr>
        <w:rFonts w:hint="default"/>
        <w:lang w:val="pl-PL" w:eastAsia="en-US" w:bidi="ar-SA"/>
      </w:rPr>
    </w:lvl>
    <w:lvl w:ilvl="5" w:tplc="C3D665E2">
      <w:numFmt w:val="bullet"/>
      <w:lvlText w:val="•"/>
      <w:lvlJc w:val="left"/>
      <w:pPr>
        <w:ind w:left="5242" w:hanging="226"/>
      </w:pPr>
      <w:rPr>
        <w:rFonts w:hint="default"/>
        <w:lang w:val="pl-PL" w:eastAsia="en-US" w:bidi="ar-SA"/>
      </w:rPr>
    </w:lvl>
    <w:lvl w:ilvl="6" w:tplc="06F2DA86">
      <w:numFmt w:val="bullet"/>
      <w:lvlText w:val="•"/>
      <w:lvlJc w:val="left"/>
      <w:pPr>
        <w:ind w:left="6223" w:hanging="226"/>
      </w:pPr>
      <w:rPr>
        <w:rFonts w:hint="default"/>
        <w:lang w:val="pl-PL" w:eastAsia="en-US" w:bidi="ar-SA"/>
      </w:rPr>
    </w:lvl>
    <w:lvl w:ilvl="7" w:tplc="0AC8FF74">
      <w:numFmt w:val="bullet"/>
      <w:lvlText w:val="•"/>
      <w:lvlJc w:val="left"/>
      <w:pPr>
        <w:ind w:left="7204" w:hanging="226"/>
      </w:pPr>
      <w:rPr>
        <w:rFonts w:hint="default"/>
        <w:lang w:val="pl-PL" w:eastAsia="en-US" w:bidi="ar-SA"/>
      </w:rPr>
    </w:lvl>
    <w:lvl w:ilvl="8" w:tplc="9ADEA180">
      <w:numFmt w:val="bullet"/>
      <w:lvlText w:val="•"/>
      <w:lvlJc w:val="left"/>
      <w:pPr>
        <w:ind w:left="8184" w:hanging="226"/>
      </w:pPr>
      <w:rPr>
        <w:rFonts w:hint="default"/>
        <w:lang w:val="pl-PL" w:eastAsia="en-US" w:bidi="ar-SA"/>
      </w:rPr>
    </w:lvl>
  </w:abstractNum>
  <w:abstractNum w:abstractNumId="7" w15:restartNumberingAfterBreak="0">
    <w:nsid w:val="0FFA2CF2"/>
    <w:multiLevelType w:val="hybridMultilevel"/>
    <w:tmpl w:val="F490CA9E"/>
    <w:lvl w:ilvl="0" w:tplc="AB30C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9D9"/>
    <w:multiLevelType w:val="hybridMultilevel"/>
    <w:tmpl w:val="C57E2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 w15:restartNumberingAfterBreak="0">
    <w:nsid w:val="3AAA41CC"/>
    <w:multiLevelType w:val="multilevel"/>
    <w:tmpl w:val="3AAA41C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ahoma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CD3296E"/>
    <w:multiLevelType w:val="multilevel"/>
    <w:tmpl w:val="12127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E06978"/>
    <w:multiLevelType w:val="hybridMultilevel"/>
    <w:tmpl w:val="EB84B7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713452"/>
    <w:multiLevelType w:val="multi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44DB3669"/>
    <w:multiLevelType w:val="multilevel"/>
    <w:tmpl w:val="44DB3669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4BF248B9"/>
    <w:multiLevelType w:val="multilevel"/>
    <w:tmpl w:val="AB08D3EC"/>
    <w:lvl w:ilvl="0">
      <w:start w:val="2"/>
      <w:numFmt w:val="decimal"/>
      <w:lvlText w:val="%1)"/>
      <w:lvlJc w:val="left"/>
      <w:rPr>
        <w:rFonts w:ascii="Calibri Light" w:eastAsia="SimSun" w:hAnsi="Calibri Light" w:cs="Calibri Light" w:hint="default"/>
        <w:sz w:val="20"/>
        <w:szCs w:val="22"/>
      </w:rPr>
    </w:lvl>
    <w:lvl w:ilvl="1">
      <w:start w:val="1"/>
      <w:numFmt w:val="decimal"/>
      <w:lvlText w:val=""/>
      <w:lvlJc w:val="left"/>
      <w:rPr>
        <w:rFonts w:cs="Times New Roman" w:hint="default"/>
      </w:rPr>
    </w:lvl>
    <w:lvl w:ilvl="2">
      <w:start w:val="1"/>
      <w:numFmt w:val="decimal"/>
      <w:lvlText w:val=""/>
      <w:lvlJc w:val="left"/>
      <w:rPr>
        <w:rFonts w:cs="Times New Roman" w:hint="default"/>
      </w:rPr>
    </w:lvl>
    <w:lvl w:ilvl="3">
      <w:start w:val="1"/>
      <w:numFmt w:val="decimal"/>
      <w:lvlText w:val=""/>
      <w:lvlJc w:val="left"/>
      <w:rPr>
        <w:rFonts w:cs="Times New Roman" w:hint="default"/>
      </w:rPr>
    </w:lvl>
    <w:lvl w:ilvl="4">
      <w:start w:val="1"/>
      <w:numFmt w:val="decimal"/>
      <w:lvlText w:val=""/>
      <w:lvlJc w:val="left"/>
      <w:rPr>
        <w:rFonts w:cs="Times New Roman" w:hint="default"/>
      </w:rPr>
    </w:lvl>
    <w:lvl w:ilvl="5">
      <w:start w:val="1"/>
      <w:numFmt w:val="decimal"/>
      <w:lvlText w:val=""/>
      <w:lvlJc w:val="left"/>
      <w:rPr>
        <w:rFonts w:cs="Times New Roman" w:hint="default"/>
      </w:rPr>
    </w:lvl>
    <w:lvl w:ilvl="6">
      <w:start w:val="1"/>
      <w:numFmt w:val="decimal"/>
      <w:lvlText w:val=""/>
      <w:lvlJc w:val="left"/>
      <w:rPr>
        <w:rFonts w:cs="Times New Roman" w:hint="default"/>
      </w:rPr>
    </w:lvl>
    <w:lvl w:ilvl="7">
      <w:start w:val="1"/>
      <w:numFmt w:val="decimal"/>
      <w:lvlText w:val=""/>
      <w:lvlJc w:val="left"/>
      <w:rPr>
        <w:rFonts w:cs="Times New Roman" w:hint="default"/>
      </w:rPr>
    </w:lvl>
    <w:lvl w:ilvl="8">
      <w:start w:val="1"/>
      <w:numFmt w:val="decimal"/>
      <w:lvlText w:val=""/>
      <w:lvlJc w:val="left"/>
      <w:rPr>
        <w:rFonts w:cs="Times New Roman" w:hint="default"/>
      </w:rPr>
    </w:lvl>
  </w:abstractNum>
  <w:abstractNum w:abstractNumId="16" w15:restartNumberingAfterBreak="0">
    <w:nsid w:val="57A40867"/>
    <w:multiLevelType w:val="multilevel"/>
    <w:tmpl w:val="57A4086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5CA31A15"/>
    <w:multiLevelType w:val="multi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18" w15:restartNumberingAfterBreak="0">
    <w:nsid w:val="61276F92"/>
    <w:multiLevelType w:val="multilevel"/>
    <w:tmpl w:val="61276F92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CA12F29"/>
    <w:multiLevelType w:val="multilevel"/>
    <w:tmpl w:val="6CA12F2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 w:hint="default"/>
      </w:rPr>
    </w:lvl>
  </w:abstractNum>
  <w:abstractNum w:abstractNumId="20" w15:restartNumberingAfterBreak="0">
    <w:nsid w:val="71D2598E"/>
    <w:multiLevelType w:val="multilevel"/>
    <w:tmpl w:val="71D259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1" w15:restartNumberingAfterBreak="0">
    <w:nsid w:val="720C0423"/>
    <w:multiLevelType w:val="multilevel"/>
    <w:tmpl w:val="720C0423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 w16cid:durableId="1125778648">
    <w:abstractNumId w:val="19"/>
  </w:num>
  <w:num w:numId="2" w16cid:durableId="2109807959">
    <w:abstractNumId w:val="3"/>
  </w:num>
  <w:num w:numId="3" w16cid:durableId="1308974296">
    <w:abstractNumId w:val="2"/>
  </w:num>
  <w:num w:numId="4" w16cid:durableId="46806007">
    <w:abstractNumId w:val="1"/>
  </w:num>
  <w:num w:numId="5" w16cid:durableId="1490487286">
    <w:abstractNumId w:val="0"/>
  </w:num>
  <w:num w:numId="6" w16cid:durableId="689453158">
    <w:abstractNumId w:val="14"/>
  </w:num>
  <w:num w:numId="7" w16cid:durableId="1870680801">
    <w:abstractNumId w:val="21"/>
  </w:num>
  <w:num w:numId="8" w16cid:durableId="1366639708">
    <w:abstractNumId w:val="18"/>
  </w:num>
  <w:num w:numId="9" w16cid:durableId="1335455670">
    <w:abstractNumId w:val="17"/>
  </w:num>
  <w:num w:numId="10" w16cid:durableId="1855875615">
    <w:abstractNumId w:val="13"/>
  </w:num>
  <w:num w:numId="11" w16cid:durableId="1646857193">
    <w:abstractNumId w:val="9"/>
  </w:num>
  <w:num w:numId="12" w16cid:durableId="169217603">
    <w:abstractNumId w:val="10"/>
  </w:num>
  <w:num w:numId="13" w16cid:durableId="1650549227">
    <w:abstractNumId w:val="15"/>
  </w:num>
  <w:num w:numId="14" w16cid:durableId="1208297914">
    <w:abstractNumId w:val="16"/>
  </w:num>
  <w:num w:numId="15" w16cid:durableId="289094027">
    <w:abstractNumId w:val="20"/>
  </w:num>
  <w:num w:numId="16" w16cid:durableId="2114938333">
    <w:abstractNumId w:val="12"/>
  </w:num>
  <w:num w:numId="17" w16cid:durableId="539052035">
    <w:abstractNumId w:val="8"/>
  </w:num>
  <w:num w:numId="18" w16cid:durableId="1942949344">
    <w:abstractNumId w:val="6"/>
  </w:num>
  <w:num w:numId="19" w16cid:durableId="1725248849">
    <w:abstractNumId w:val="7"/>
  </w:num>
  <w:num w:numId="20" w16cid:durableId="875578094">
    <w:abstractNumId w:val="4"/>
  </w:num>
  <w:num w:numId="21" w16cid:durableId="1067992013">
    <w:abstractNumId w:val="5"/>
  </w:num>
  <w:num w:numId="22" w16cid:durableId="1227649940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2D"/>
    <w:rsid w:val="00166993"/>
    <w:rsid w:val="006029EC"/>
    <w:rsid w:val="00752811"/>
    <w:rsid w:val="0098342D"/>
    <w:rsid w:val="00B47BC7"/>
    <w:rsid w:val="00B5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8F7C"/>
  <w15:chartTrackingRefBased/>
  <w15:docId w15:val="{40843F6A-5ADC-4C29-A60D-DBAD0A36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42D"/>
    <w:pPr>
      <w:spacing w:after="0" w:line="240" w:lineRule="auto"/>
    </w:pPr>
    <w:rPr>
      <w:rFonts w:ascii="Times New Roman" w:eastAsia="SimSu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3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3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83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83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834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834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834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834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3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83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83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9834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834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834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834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834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834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34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3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3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3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3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342D"/>
    <w:rPr>
      <w:i/>
      <w:iCs/>
      <w:color w:val="404040" w:themeColor="text1" w:themeTint="BF"/>
    </w:rPr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a 1,Kropki"/>
    <w:basedOn w:val="Normalny"/>
    <w:link w:val="AkapitzlistZnak1"/>
    <w:uiPriority w:val="34"/>
    <w:qFormat/>
    <w:rsid w:val="009834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34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4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342D"/>
    <w:rPr>
      <w:b/>
      <w:bCs/>
      <w:smallCaps/>
      <w:color w:val="0F4761" w:themeColor="accent1" w:themeShade="BF"/>
      <w:spacing w:val="5"/>
    </w:rPr>
  </w:style>
  <w:style w:type="paragraph" w:styleId="Tekstblokowy">
    <w:name w:val="Block Text"/>
    <w:basedOn w:val="Normalny"/>
    <w:uiPriority w:val="99"/>
    <w:unhideWhenUsed/>
    <w:rsid w:val="0098342D"/>
    <w:pPr>
      <w:widowControl w:val="0"/>
      <w:spacing w:before="100" w:after="100"/>
      <w:ind w:left="567"/>
    </w:pPr>
    <w:rPr>
      <w:rFonts w:ascii="Arial" w:cs="Arial"/>
      <w:b/>
      <w:i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98342D"/>
    <w:pPr>
      <w:jc w:val="both"/>
    </w:pPr>
    <w:rPr>
      <w:rFonts w:ascii="Arial" w:cs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342D"/>
    <w:rPr>
      <w:rFonts w:ascii="Arial" w:eastAsia="SimSun" w:hAnsi="Times New Roman" w:cs="Arial"/>
      <w:b/>
      <w:kern w:val="0"/>
      <w:sz w:val="22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98342D"/>
    <w:pPr>
      <w:widowControl w:val="0"/>
      <w:ind w:left="280" w:hanging="280"/>
      <w:jc w:val="both"/>
    </w:pPr>
    <w:rPr>
      <w:rFonts w:ascii="Arial" w:cs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8342D"/>
    <w:rPr>
      <w:rFonts w:ascii="Arial" w:eastAsia="SimSun" w:hAnsi="Times New Roman" w:cs="Arial"/>
      <w:kern w:val="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9834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342D"/>
    <w:rPr>
      <w:rFonts w:ascii="Times New Roman" w:eastAsia="SimSu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98342D"/>
    <w:pPr>
      <w:spacing w:after="120"/>
      <w:ind w:firstLine="210"/>
      <w:jc w:val="left"/>
    </w:pPr>
    <w:rPr>
      <w:rFonts w:cs="Times New Roman"/>
      <w:b w:val="0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98342D"/>
    <w:rPr>
      <w:rFonts w:ascii="Arial" w:eastAsia="SimSun" w:hAnsi="Times New Roman" w:cs="Times New Roman"/>
      <w:b w:val="0"/>
      <w:kern w:val="0"/>
      <w:sz w:val="22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834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8342D"/>
    <w:rPr>
      <w:rFonts w:ascii="Times New Roman" w:eastAsia="SimSun" w:hAnsi="Times New Roman" w:cs="Times New Roman"/>
      <w:kern w:val="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98342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98342D"/>
    <w:rPr>
      <w:rFonts w:ascii="Times New Roman" w:eastAsia="SimSu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8342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8342D"/>
    <w:rPr>
      <w:rFonts w:ascii="Times New Roman" w:eastAsia="SimSu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8342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8342D"/>
    <w:rPr>
      <w:rFonts w:ascii="Times New Roman" w:eastAsia="SimSu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uiPriority w:val="99"/>
    <w:unhideWhenUsed/>
    <w:rsid w:val="0098342D"/>
    <w:rPr>
      <w:rFonts w:cs="Times New Roman" w:hint="default"/>
      <w:sz w:val="16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342D"/>
    <w:rPr>
      <w:rFonts w:asci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342D"/>
    <w:rPr>
      <w:rFonts w:ascii="Tahoma" w:eastAsia="SimSun" w:hAnsi="Times New Roman" w:cs="Tahom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98342D"/>
    <w:rPr>
      <w:rFonts w:cs="Times New Roman"/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8342D"/>
    <w:rPr>
      <w:rFonts w:ascii="Tahoma" w:eastAsia="SimSun" w:hAnsi="Times New Roman" w:cs="Times New Roman"/>
      <w:b/>
      <w:kern w:val="0"/>
      <w:sz w:val="20"/>
      <w:szCs w:val="20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unhideWhenUsed/>
    <w:rsid w:val="0098342D"/>
    <w:rPr>
      <w:rFonts w:asci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98342D"/>
    <w:rPr>
      <w:rFonts w:ascii="Tahoma" w:eastAsia="SimSun" w:hAnsi="Times New Roman" w:cs="Tahoma"/>
      <w:kern w:val="0"/>
      <w:sz w:val="16"/>
      <w:szCs w:val="16"/>
      <w:lang w:eastAsia="pl-PL"/>
      <w14:ligatures w14:val="none"/>
    </w:rPr>
  </w:style>
  <w:style w:type="character" w:styleId="Uwydatnienie">
    <w:name w:val="Emphasis"/>
    <w:uiPriority w:val="20"/>
    <w:qFormat/>
    <w:rsid w:val="0098342D"/>
    <w:rPr>
      <w:rFonts w:cs="Times New Roman" w:hint="default"/>
      <w:i/>
      <w:sz w:val="24"/>
      <w:szCs w:val="24"/>
    </w:rPr>
  </w:style>
  <w:style w:type="character" w:styleId="Odwoanieprzypisukocowego">
    <w:name w:val="endnote reference"/>
    <w:uiPriority w:val="99"/>
    <w:unhideWhenUsed/>
    <w:rsid w:val="0098342D"/>
    <w:rPr>
      <w:rFonts w:cs="Times New Roman" w:hint="default"/>
      <w:sz w:val="24"/>
      <w:szCs w:val="24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8342D"/>
    <w:pPr>
      <w:numPr>
        <w:numId w:val="1"/>
      </w:numPr>
      <w:tabs>
        <w:tab w:val="left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8342D"/>
    <w:rPr>
      <w:rFonts w:ascii="Times New Roman" w:eastAsia="SimSun" w:hAnsi="Times New Roman" w:cs="Times New Roman"/>
      <w:kern w:val="0"/>
      <w:sz w:val="20"/>
      <w:szCs w:val="20"/>
      <w:lang w:eastAsia="pl-PL"/>
      <w14:ligatures w14:val="none"/>
    </w:rPr>
  </w:style>
  <w:style w:type="character" w:styleId="UyteHipercze">
    <w:name w:val="FollowedHyperlink"/>
    <w:uiPriority w:val="99"/>
    <w:unhideWhenUsed/>
    <w:rsid w:val="0098342D"/>
    <w:rPr>
      <w:rFonts w:cs="Times New Roman" w:hint="default"/>
      <w:color w:val="800080"/>
      <w:sz w:val="24"/>
      <w:szCs w:val="24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8342D"/>
    <w:pPr>
      <w:tabs>
        <w:tab w:val="center" w:pos="4536"/>
        <w:tab w:val="right" w:pos="9072"/>
      </w:tabs>
    </w:pPr>
    <w:rPr>
      <w:rFonts w:ascii="Tahoma" w:cs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8342D"/>
    <w:rPr>
      <w:rFonts w:ascii="Tahoma" w:eastAsia="SimSun" w:hAnsi="Times New Roman" w:cs="Tahom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98342D"/>
    <w:rPr>
      <w:rFonts w:cs="Times New Roman" w:hint="default"/>
      <w:sz w:val="20"/>
      <w:szCs w:val="24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342D"/>
    <w:rPr>
      <w:rFonts w:ascii="Tahoma" w:cs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8342D"/>
    <w:rPr>
      <w:rFonts w:ascii="Tahoma" w:eastAsia="SimSun" w:hAnsi="Times New Roman" w:cs="Tahoma"/>
      <w:kern w:val="0"/>
      <w:sz w:val="20"/>
      <w:szCs w:val="20"/>
      <w:lang w:eastAsia="pl-PL"/>
      <w14:ligatures w14:val="none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9834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98342D"/>
    <w:rPr>
      <w:rFonts w:ascii="Times New Roman" w:eastAsia="SimSun" w:hAnsi="Times New Roman" w:cs="Times New Roman"/>
      <w:kern w:val="0"/>
      <w:lang w:eastAsia="pl-PL"/>
      <w14:ligatures w14:val="none"/>
    </w:rPr>
  </w:style>
  <w:style w:type="character" w:styleId="Hipercze">
    <w:name w:val="Hyperlink"/>
    <w:uiPriority w:val="99"/>
    <w:unhideWhenUsed/>
    <w:rsid w:val="0098342D"/>
    <w:rPr>
      <w:rFonts w:cs="Times New Roman" w:hint="default"/>
      <w:color w:val="FF0000"/>
      <w:sz w:val="24"/>
      <w:szCs w:val="24"/>
      <w:u w:val="single" w:color="FF0000"/>
    </w:rPr>
  </w:style>
  <w:style w:type="paragraph" w:styleId="Lista">
    <w:name w:val="List"/>
    <w:basedOn w:val="Normalny"/>
    <w:uiPriority w:val="99"/>
    <w:unhideWhenUsed/>
    <w:rsid w:val="0098342D"/>
    <w:pPr>
      <w:ind w:left="283" w:hanging="283"/>
    </w:pPr>
  </w:style>
  <w:style w:type="paragraph" w:styleId="Lista2">
    <w:name w:val="List 2"/>
    <w:basedOn w:val="Normalny"/>
    <w:uiPriority w:val="99"/>
    <w:unhideWhenUsed/>
    <w:rsid w:val="0098342D"/>
    <w:pPr>
      <w:ind w:left="566" w:hanging="283"/>
    </w:pPr>
  </w:style>
  <w:style w:type="paragraph" w:styleId="Lista4">
    <w:name w:val="List 4"/>
    <w:basedOn w:val="Normalny"/>
    <w:uiPriority w:val="99"/>
    <w:unhideWhenUsed/>
    <w:rsid w:val="0098342D"/>
    <w:pPr>
      <w:ind w:left="1132" w:hanging="283"/>
    </w:pPr>
  </w:style>
  <w:style w:type="paragraph" w:styleId="Listapunktowana">
    <w:name w:val="List Bullet"/>
    <w:basedOn w:val="Normalny"/>
    <w:uiPriority w:val="99"/>
    <w:unhideWhenUsed/>
    <w:rsid w:val="0098342D"/>
    <w:pPr>
      <w:numPr>
        <w:numId w:val="2"/>
      </w:numPr>
      <w:tabs>
        <w:tab w:val="clear" w:pos="360"/>
        <w:tab w:val="left" w:pos="926"/>
      </w:tabs>
      <w:ind w:left="0" w:firstLine="0"/>
    </w:pPr>
  </w:style>
  <w:style w:type="paragraph" w:styleId="Listapunktowana2">
    <w:name w:val="List Bullet 2"/>
    <w:basedOn w:val="Normalny"/>
    <w:uiPriority w:val="99"/>
    <w:unhideWhenUsed/>
    <w:rsid w:val="0098342D"/>
    <w:pPr>
      <w:numPr>
        <w:numId w:val="3"/>
      </w:numPr>
      <w:tabs>
        <w:tab w:val="left" w:pos="643"/>
        <w:tab w:val="left" w:pos="2340"/>
      </w:tabs>
      <w:ind w:left="0" w:firstLine="0"/>
    </w:pPr>
  </w:style>
  <w:style w:type="paragraph" w:styleId="Listapunktowana3">
    <w:name w:val="List Bullet 3"/>
    <w:basedOn w:val="Normalny"/>
    <w:uiPriority w:val="99"/>
    <w:unhideWhenUsed/>
    <w:rsid w:val="0098342D"/>
    <w:pPr>
      <w:numPr>
        <w:numId w:val="4"/>
      </w:numPr>
      <w:tabs>
        <w:tab w:val="left" w:pos="-2477"/>
        <w:tab w:val="left" w:pos="643"/>
        <w:tab w:val="left" w:pos="720"/>
        <w:tab w:val="left" w:pos="2834"/>
      </w:tabs>
      <w:ind w:left="0" w:firstLine="0"/>
    </w:pPr>
  </w:style>
  <w:style w:type="paragraph" w:styleId="Listapunktowana5">
    <w:name w:val="List Bullet 5"/>
    <w:basedOn w:val="Normalny"/>
    <w:uiPriority w:val="99"/>
    <w:unhideWhenUsed/>
    <w:rsid w:val="0098342D"/>
    <w:pPr>
      <w:numPr>
        <w:numId w:val="5"/>
      </w:numPr>
      <w:tabs>
        <w:tab w:val="left" w:pos="0"/>
        <w:tab w:val="left" w:pos="453"/>
        <w:tab w:val="left" w:pos="644"/>
        <w:tab w:val="left" w:pos="1009"/>
        <w:tab w:val="left" w:pos="1492"/>
        <w:tab w:val="left" w:pos="1706"/>
        <w:tab w:val="left" w:pos="1800"/>
        <w:tab w:val="left" w:pos="2340"/>
        <w:tab w:val="left" w:pos="2880"/>
      </w:tabs>
      <w:ind w:left="0" w:firstLine="0"/>
    </w:pPr>
  </w:style>
  <w:style w:type="paragraph" w:styleId="Lista-kontynuacja">
    <w:name w:val="List Continue"/>
    <w:basedOn w:val="Normalny"/>
    <w:uiPriority w:val="99"/>
    <w:unhideWhenUsed/>
    <w:rsid w:val="0098342D"/>
    <w:pPr>
      <w:spacing w:after="120"/>
      <w:ind w:left="283"/>
    </w:pPr>
  </w:style>
  <w:style w:type="paragraph" w:styleId="Lista-kontynuacja2">
    <w:name w:val="List Continue 2"/>
    <w:basedOn w:val="Normalny"/>
    <w:uiPriority w:val="99"/>
    <w:unhideWhenUsed/>
    <w:rsid w:val="0098342D"/>
    <w:pPr>
      <w:spacing w:after="120"/>
      <w:ind w:left="566"/>
    </w:pPr>
  </w:style>
  <w:style w:type="paragraph" w:styleId="NormalnyWeb">
    <w:name w:val="Normal (Web)"/>
    <w:basedOn w:val="Normalny"/>
    <w:uiPriority w:val="99"/>
    <w:unhideWhenUsed/>
    <w:qFormat/>
    <w:rsid w:val="0098342D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Numerstrony">
    <w:name w:val="page number"/>
    <w:uiPriority w:val="99"/>
    <w:unhideWhenUsed/>
    <w:rsid w:val="0098342D"/>
    <w:rPr>
      <w:rFonts w:cs="Times New Roman" w:hint="default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8342D"/>
    <w:rPr>
      <w:rFonts w:asci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342D"/>
    <w:rPr>
      <w:rFonts w:ascii="Courier New" w:eastAsia="SimSun" w:hAnsi="Times New Roman" w:cs="Courier New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next w:val="Normalny"/>
    <w:link w:val="PodpisZnak"/>
    <w:uiPriority w:val="99"/>
    <w:unhideWhenUsed/>
    <w:qFormat/>
    <w:rsid w:val="0098342D"/>
    <w:pPr>
      <w:jc w:val="right"/>
    </w:pPr>
    <w:rPr>
      <w:b/>
      <w:i/>
    </w:rPr>
  </w:style>
  <w:style w:type="character" w:customStyle="1" w:styleId="PodpisZnak">
    <w:name w:val="Podpis Znak"/>
    <w:basedOn w:val="Domylnaczcionkaakapitu"/>
    <w:link w:val="Podpis"/>
    <w:uiPriority w:val="99"/>
    <w:rsid w:val="0098342D"/>
    <w:rPr>
      <w:rFonts w:ascii="Times New Roman" w:eastAsia="SimSun" w:hAnsi="Times New Roman" w:cs="Times New Roman"/>
      <w:b/>
      <w:i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uiPriority w:val="39"/>
    <w:unhideWhenUsed/>
    <w:rsid w:val="0098342D"/>
    <w:pPr>
      <w:tabs>
        <w:tab w:val="left" w:pos="480"/>
        <w:tab w:val="right" w:leader="dot" w:pos="9062"/>
      </w:tabs>
    </w:pPr>
    <w:rPr>
      <w:rFonts w:ascii="Arial" w:cs="Arial"/>
      <w:b/>
    </w:rPr>
  </w:style>
  <w:style w:type="paragraph" w:styleId="Spistreci4">
    <w:name w:val="toc 4"/>
    <w:basedOn w:val="Normalny"/>
    <w:next w:val="Normalny"/>
    <w:uiPriority w:val="39"/>
    <w:unhideWhenUsed/>
    <w:rsid w:val="0098342D"/>
    <w:pPr>
      <w:jc w:val="both"/>
      <w:textAlignment w:val="top"/>
    </w:pPr>
    <w:rPr>
      <w:rFonts w:ascii="Arial" w:cs="Arial"/>
      <w:color w:val="000000"/>
      <w:sz w:val="20"/>
      <w:szCs w:val="20"/>
    </w:rPr>
  </w:style>
  <w:style w:type="paragraph" w:customStyle="1" w:styleId="paragraf">
    <w:name w:val="paragraf"/>
    <w:basedOn w:val="Normalny"/>
    <w:unhideWhenUsed/>
    <w:rsid w:val="0098342D"/>
    <w:pPr>
      <w:keepNext/>
      <w:numPr>
        <w:numId w:val="6"/>
      </w:numPr>
      <w:tabs>
        <w:tab w:val="left" w:pos="720"/>
      </w:tabs>
      <w:spacing w:before="240" w:after="120" w:line="312" w:lineRule="auto"/>
      <w:ind w:left="0" w:firstLine="0"/>
      <w:jc w:val="center"/>
    </w:pPr>
    <w:rPr>
      <w:b/>
      <w:sz w:val="26"/>
      <w:szCs w:val="20"/>
    </w:rPr>
  </w:style>
  <w:style w:type="paragraph" w:customStyle="1" w:styleId="Text1">
    <w:name w:val="Text 1"/>
    <w:basedOn w:val="Normalny"/>
    <w:unhideWhenUsed/>
    <w:rsid w:val="0098342D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Tekstpodstawowy21">
    <w:name w:val="Tekst podstawowy 21"/>
    <w:basedOn w:val="Normalny"/>
    <w:unhideWhenUsed/>
    <w:rsid w:val="0098342D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cs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ZnakZnak1">
    <w:name w:val="Znak Znak1"/>
    <w:basedOn w:val="Normalny"/>
    <w:uiPriority w:val="99"/>
    <w:unhideWhenUsed/>
    <w:rsid w:val="0098342D"/>
    <w:rPr>
      <w:rFonts w:ascii="Arial" w:cs="Arial"/>
    </w:rPr>
  </w:style>
  <w:style w:type="paragraph" w:customStyle="1" w:styleId="tyt">
    <w:name w:val="tyt"/>
    <w:basedOn w:val="Normalny"/>
    <w:unhideWhenUsed/>
    <w:qFormat/>
    <w:rsid w:val="0098342D"/>
    <w:pPr>
      <w:keepNext/>
      <w:spacing w:before="60" w:after="60"/>
      <w:jc w:val="center"/>
    </w:pPr>
    <w:rPr>
      <w:b/>
    </w:rPr>
  </w:style>
  <w:style w:type="paragraph" w:customStyle="1" w:styleId="WW-NormalnyWeb1">
    <w:name w:val="WW-Normalny (Web)1"/>
    <w:basedOn w:val="Normalny"/>
    <w:unhideWhenUsed/>
    <w:rsid w:val="0098342D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customStyle="1" w:styleId="WW-Tekstblokowy1">
    <w:name w:val="WW-Tekst blokowy1"/>
    <w:basedOn w:val="Normalny"/>
    <w:unhideWhenUsed/>
    <w:rsid w:val="0098342D"/>
    <w:pPr>
      <w:suppressAutoHyphens/>
      <w:ind w:left="360" w:right="2325"/>
    </w:pPr>
    <w:rPr>
      <w:sz w:val="22"/>
      <w:szCs w:val="20"/>
      <w:lang w:eastAsia="ar-SA"/>
    </w:rPr>
  </w:style>
  <w:style w:type="paragraph" w:customStyle="1" w:styleId="NormalLeft">
    <w:name w:val="Normal Left"/>
    <w:basedOn w:val="Normalny"/>
    <w:unhideWhenUsed/>
    <w:rsid w:val="0098342D"/>
    <w:pPr>
      <w:spacing w:before="120" w:after="120"/>
    </w:pPr>
    <w:rPr>
      <w:szCs w:val="22"/>
      <w:lang w:eastAsia="en-GB"/>
    </w:rPr>
  </w:style>
  <w:style w:type="paragraph" w:customStyle="1" w:styleId="arimr">
    <w:name w:val="arimr"/>
    <w:basedOn w:val="Normalny"/>
    <w:unhideWhenUsed/>
    <w:rsid w:val="0098342D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kt">
    <w:name w:val="pkt"/>
    <w:basedOn w:val="Normalny"/>
    <w:link w:val="pktZnak"/>
    <w:unhideWhenUsed/>
    <w:qFormat/>
    <w:rsid w:val="0098342D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unhideWhenUsed/>
    <w:locked/>
    <w:rsid w:val="0098342D"/>
    <w:rPr>
      <w:rFonts w:ascii="Times New Roman" w:eastAsia="SimSun" w:hAnsi="Times New Roman" w:cs="Times New Roman"/>
      <w:kern w:val="0"/>
      <w:szCs w:val="20"/>
      <w:lang w:eastAsia="pl-PL"/>
      <w14:ligatures w14:val="none"/>
    </w:rPr>
  </w:style>
  <w:style w:type="paragraph" w:customStyle="1" w:styleId="pkt1">
    <w:name w:val="pkt1"/>
    <w:basedOn w:val="pkt"/>
    <w:unhideWhenUsed/>
    <w:rsid w:val="0098342D"/>
    <w:pPr>
      <w:ind w:left="850" w:hanging="425"/>
    </w:pPr>
  </w:style>
  <w:style w:type="paragraph" w:customStyle="1" w:styleId="wypunkt">
    <w:name w:val="wypunkt"/>
    <w:basedOn w:val="Normalny"/>
    <w:unhideWhenUsed/>
    <w:rsid w:val="0098342D"/>
    <w:pPr>
      <w:numPr>
        <w:numId w:val="7"/>
      </w:numPr>
      <w:tabs>
        <w:tab w:val="left" w:pos="0"/>
        <w:tab w:val="left" w:pos="2340"/>
      </w:tabs>
      <w:spacing w:line="360" w:lineRule="auto"/>
      <w:ind w:left="0" w:firstLine="0"/>
      <w:jc w:val="both"/>
    </w:pPr>
    <w:rPr>
      <w:szCs w:val="20"/>
    </w:rPr>
  </w:style>
  <w:style w:type="paragraph" w:customStyle="1" w:styleId="BalloonText1">
    <w:name w:val="Balloon Text1"/>
    <w:basedOn w:val="Normalny"/>
    <w:link w:val="TekstdymkaZnak"/>
    <w:uiPriority w:val="99"/>
    <w:unhideWhenUsed/>
    <w:rsid w:val="0098342D"/>
    <w:rPr>
      <w:rFonts w:ascii="Tahoma" w:cs="Tahoma"/>
      <w:sz w:val="16"/>
      <w:szCs w:val="16"/>
    </w:rPr>
  </w:style>
  <w:style w:type="character" w:customStyle="1" w:styleId="TekstdymkaZnak">
    <w:name w:val="Tekst dymka Znak"/>
    <w:aliases w:val="Znak Znak Znak"/>
    <w:link w:val="BalloonText1"/>
    <w:uiPriority w:val="99"/>
    <w:unhideWhenUsed/>
    <w:locked/>
    <w:rsid w:val="0098342D"/>
    <w:rPr>
      <w:rFonts w:ascii="Tahoma" w:eastAsia="SimSun" w:hAnsi="Times New Roman" w:cs="Tahoma"/>
      <w:kern w:val="0"/>
      <w:sz w:val="16"/>
      <w:szCs w:val="16"/>
      <w:lang w:eastAsia="pl-PL"/>
      <w14:ligatures w14:val="none"/>
    </w:rPr>
  </w:style>
  <w:style w:type="paragraph" w:customStyle="1" w:styleId="ust">
    <w:name w:val="ust"/>
    <w:unhideWhenUsed/>
    <w:rsid w:val="0098342D"/>
    <w:pPr>
      <w:spacing w:before="60" w:after="60" w:line="240" w:lineRule="auto"/>
      <w:ind w:left="426" w:hanging="284"/>
      <w:jc w:val="both"/>
    </w:pPr>
    <w:rPr>
      <w:rFonts w:ascii="Times New Roman" w:eastAsia="SimSun" w:hAnsi="Times New Roman" w:cs="Times New Roman"/>
      <w:kern w:val="0"/>
      <w:szCs w:val="20"/>
      <w:lang w:eastAsia="pl-PL"/>
      <w14:ligatures w14:val="none"/>
    </w:rPr>
  </w:style>
  <w:style w:type="paragraph" w:customStyle="1" w:styleId="ustp">
    <w:name w:val="ustęp"/>
    <w:basedOn w:val="Normalny"/>
    <w:unhideWhenUsed/>
    <w:rsid w:val="0098342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nhideWhenUsed/>
    <w:rsid w:val="0098342D"/>
    <w:pPr>
      <w:spacing w:before="100" w:beforeAutospacing="1" w:after="100" w:afterAutospacing="1"/>
    </w:pPr>
    <w:rPr>
      <w:b/>
      <w:lang w:val="en-US" w:eastAsia="en-US"/>
    </w:rPr>
  </w:style>
  <w:style w:type="paragraph" w:customStyle="1" w:styleId="ust1art">
    <w:name w:val="ust1 art"/>
    <w:unhideWhenUsed/>
    <w:rsid w:val="0098342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SimSun" w:hAnsi="Times New Roman" w:cs="Times New Roman"/>
      <w:kern w:val="0"/>
      <w:szCs w:val="20"/>
      <w:lang w:eastAsia="pl-PL"/>
      <w14:ligatures w14:val="none"/>
    </w:rPr>
  </w:style>
  <w:style w:type="paragraph" w:customStyle="1" w:styleId="CharZnakCharZnakCharZnakCharZnakZnakZnakZnak">
    <w:name w:val="Char Znak Char Znak Char Znak Char Znak Znak Znak Znak"/>
    <w:basedOn w:val="Normalny"/>
    <w:unhideWhenUsed/>
    <w:rsid w:val="0098342D"/>
  </w:style>
  <w:style w:type="paragraph" w:customStyle="1" w:styleId="CharZnakCharZnakCharZnakCharZnak">
    <w:name w:val="Char Znak Char Znak Char Znak Char Znak"/>
    <w:basedOn w:val="Normalny"/>
    <w:unhideWhenUsed/>
    <w:rsid w:val="0098342D"/>
  </w:style>
  <w:style w:type="paragraph" w:customStyle="1" w:styleId="CharZnakCharZnakCharZnakCharZnak1">
    <w:name w:val="Char Znak Char Znak Char Znak Char Znak1"/>
    <w:basedOn w:val="Normalny"/>
    <w:unhideWhenUsed/>
    <w:rsid w:val="0098342D"/>
  </w:style>
  <w:style w:type="paragraph" w:customStyle="1" w:styleId="CharZnakCharZnakCharZnakCharZnakZnakZnakZnakZnakZnakZnak">
    <w:name w:val="Char Znak Char Znak Char Znak Char Znak Znak Znak Znak Znak Znak Znak"/>
    <w:basedOn w:val="Normalny"/>
    <w:unhideWhenUsed/>
    <w:rsid w:val="0098342D"/>
  </w:style>
  <w:style w:type="paragraph" w:customStyle="1" w:styleId="WW-Tekstkomentarza">
    <w:name w:val="WW-Tekst komentarza"/>
    <w:basedOn w:val="Normalny"/>
    <w:unhideWhenUsed/>
    <w:rsid w:val="0098342D"/>
    <w:pPr>
      <w:suppressAutoHyphens/>
    </w:pPr>
    <w:rPr>
      <w:sz w:val="20"/>
      <w:szCs w:val="20"/>
      <w:lang w:eastAsia="ar-SA"/>
    </w:rPr>
  </w:style>
  <w:style w:type="paragraph" w:customStyle="1" w:styleId="Default">
    <w:name w:val="Default"/>
    <w:unhideWhenUsed/>
    <w:qFormat/>
    <w:rsid w:val="0098342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lang w:eastAsia="pl-PL"/>
      <w14:ligatures w14:val="none"/>
    </w:rPr>
  </w:style>
  <w:style w:type="character" w:customStyle="1" w:styleId="AkapitzlistZnak1">
    <w:name w:val="Akapit z listą Znak1"/>
    <w:aliases w:val="CW_Lista Znak1,Numerowanie Znak1,L1 Znak1,Akapit z listą5 Znak1,Akapit normalny Znak1,Akapit z listą3 Znak,Akapit z listą31 Znak,Odstavec Znak1,2 heading Znak1,A_wyliczenie Znak1,K-P_odwolanie Znak1,maz_wyliczenie Znak1,lp1 Znak1"/>
    <w:link w:val="Akapitzlist"/>
    <w:uiPriority w:val="34"/>
    <w:unhideWhenUsed/>
    <w:qFormat/>
    <w:locked/>
    <w:rsid w:val="0098342D"/>
  </w:style>
  <w:style w:type="paragraph" w:customStyle="1" w:styleId="Tekstpodstawowywcity21">
    <w:name w:val="Tekst podstawowy wcięty 21"/>
    <w:basedOn w:val="Normalny"/>
    <w:unhideWhenUsed/>
    <w:rsid w:val="0098342D"/>
    <w:pPr>
      <w:suppressAutoHyphens/>
      <w:ind w:left="360"/>
    </w:pPr>
    <w:rPr>
      <w:rFonts w:asci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nhideWhenUsed/>
    <w:rsid w:val="0098342D"/>
    <w:pPr>
      <w:suppressAutoHyphens/>
      <w:autoSpaceDE w:val="0"/>
      <w:ind w:left="360"/>
      <w:jc w:val="both"/>
    </w:pPr>
    <w:rPr>
      <w:rFonts w:ascii="Arial" w:cs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nhideWhenUsed/>
    <w:rsid w:val="0098342D"/>
    <w:pPr>
      <w:suppressAutoHyphens/>
      <w:autoSpaceDE w:val="0"/>
      <w:ind w:left="360"/>
    </w:pPr>
    <w:rPr>
      <w:rFonts w:ascii="Arial" w:cs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nhideWhenUsed/>
    <w:rsid w:val="0098342D"/>
    <w:rPr>
      <w:rFonts w:ascii="Arial" w:cs="Arial"/>
    </w:rPr>
  </w:style>
  <w:style w:type="paragraph" w:customStyle="1" w:styleId="Tekstpodstawowy23">
    <w:name w:val="Tekst podstawowy 2+3"/>
    <w:basedOn w:val="Default"/>
    <w:next w:val="Default"/>
    <w:unhideWhenUsed/>
    <w:rsid w:val="0098342D"/>
    <w:rPr>
      <w:rFonts w:ascii="Arial" w:cs="Arial"/>
    </w:rPr>
  </w:style>
  <w:style w:type="paragraph" w:customStyle="1" w:styleId="Tytu0">
    <w:name w:val="Tytu?"/>
    <w:basedOn w:val="Normalny"/>
    <w:unhideWhenUsed/>
    <w:rsid w:val="0098342D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litera">
    <w:name w:val="litera"/>
    <w:basedOn w:val="Normalny"/>
    <w:unhideWhenUsed/>
    <w:rsid w:val="0098342D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nhideWhenUsed/>
    <w:rsid w:val="0098342D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nhideWhenUsed/>
    <w:rsid w:val="0098342D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nhideWhenUsed/>
    <w:rsid w:val="0098342D"/>
    <w:pPr>
      <w:spacing w:after="200" w:line="276" w:lineRule="auto"/>
      <w:ind w:left="720"/>
    </w:pPr>
    <w:rPr>
      <w:rFonts w:ascii="Calibri" w:cs="Calibri"/>
      <w:sz w:val="22"/>
      <w:szCs w:val="22"/>
      <w:lang w:eastAsia="en-US"/>
    </w:rPr>
  </w:style>
  <w:style w:type="paragraph" w:customStyle="1" w:styleId="xl53">
    <w:name w:val="xl53"/>
    <w:basedOn w:val="Normalny"/>
    <w:unhideWhenUsed/>
    <w:rsid w:val="0098342D"/>
    <w:pPr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Poprawka1">
    <w:name w:val="Poprawka1"/>
    <w:uiPriority w:val="99"/>
    <w:unhideWhenUsed/>
    <w:rsid w:val="0098342D"/>
    <w:pPr>
      <w:spacing w:after="0" w:line="240" w:lineRule="auto"/>
    </w:pPr>
    <w:rPr>
      <w:rFonts w:ascii="Times New Roman" w:eastAsia="SimSun" w:hAnsi="Times New Roman" w:cs="Times New Roman"/>
      <w:kern w:val="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unhideWhenUsed/>
    <w:rsid w:val="0098342D"/>
    <w:pPr>
      <w:suppressAutoHyphens/>
    </w:pPr>
    <w:rPr>
      <w:rFonts w:ascii="Courier New" w:cs="Courier New"/>
      <w:sz w:val="20"/>
      <w:szCs w:val="20"/>
      <w:lang w:eastAsia="ar-SA"/>
    </w:rPr>
  </w:style>
  <w:style w:type="paragraph" w:customStyle="1" w:styleId="Tekstpodstawowy211">
    <w:name w:val="Tekst podstawowy 211"/>
    <w:basedOn w:val="Normalny"/>
    <w:unhideWhenUsed/>
    <w:rsid w:val="0098342D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cs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unhideWhenUsed/>
    <w:rsid w:val="0098342D"/>
    <w:pPr>
      <w:numPr>
        <w:numId w:val="8"/>
      </w:numPr>
      <w:tabs>
        <w:tab w:val="left" w:pos="644"/>
      </w:tabs>
      <w:spacing w:before="120" w:after="120"/>
      <w:ind w:left="0" w:firstLine="0"/>
    </w:pPr>
    <w:rPr>
      <w:rFonts w:ascii="Arial" w:cs="Arial"/>
      <w:sz w:val="22"/>
    </w:rPr>
  </w:style>
  <w:style w:type="paragraph" w:customStyle="1" w:styleId="Zawartotabeli">
    <w:name w:val="Zawartość tabeli"/>
    <w:basedOn w:val="Normalny"/>
    <w:unhideWhenUsed/>
    <w:qFormat/>
    <w:rsid w:val="0098342D"/>
    <w:pPr>
      <w:suppressLineNumbers/>
      <w:suppressAutoHyphens/>
    </w:pPr>
    <w:rPr>
      <w:rFonts w:eastAsia="MS Mincho" w:hint="eastAsia"/>
      <w:sz w:val="20"/>
      <w:szCs w:val="20"/>
      <w:lang w:eastAsia="ar-SA"/>
    </w:rPr>
  </w:style>
  <w:style w:type="paragraph" w:customStyle="1" w:styleId="WW-Tekstpodstawowy31">
    <w:name w:val="WW-Tekst podstawowy 31"/>
    <w:basedOn w:val="Normalny"/>
    <w:unhideWhenUsed/>
    <w:rsid w:val="0098342D"/>
    <w:pPr>
      <w:suppressAutoHyphens/>
    </w:pPr>
    <w:rPr>
      <w:szCs w:val="20"/>
      <w:lang w:eastAsia="ar-SA"/>
    </w:rPr>
  </w:style>
  <w:style w:type="paragraph" w:customStyle="1" w:styleId="wylicz">
    <w:name w:val="wylicz"/>
    <w:basedOn w:val="Normalny"/>
    <w:unhideWhenUsed/>
    <w:rsid w:val="0098342D"/>
    <w:pPr>
      <w:ind w:left="993" w:hanging="426"/>
    </w:pPr>
    <w:rPr>
      <w:rFonts w:ascii="Arial" w:cs="Arial"/>
      <w:sz w:val="22"/>
      <w:szCs w:val="20"/>
      <w:lang w:val="de-DE"/>
    </w:rPr>
  </w:style>
  <w:style w:type="paragraph" w:customStyle="1" w:styleId="podpunkt">
    <w:name w:val="podpunkt"/>
    <w:basedOn w:val="Normalny"/>
    <w:unhideWhenUsed/>
    <w:rsid w:val="0098342D"/>
    <w:pPr>
      <w:ind w:left="567"/>
    </w:pPr>
    <w:rPr>
      <w:rFonts w:ascii="Arial" w:cs="Arial"/>
      <w:b/>
      <w:sz w:val="22"/>
      <w:szCs w:val="20"/>
      <w:lang w:val="de-DE"/>
    </w:rPr>
  </w:style>
  <w:style w:type="paragraph" w:styleId="Bezodstpw">
    <w:name w:val="No Spacing"/>
    <w:link w:val="BezodstpwZnak"/>
    <w:uiPriority w:val="1"/>
    <w:qFormat/>
    <w:rsid w:val="0098342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Standard">
    <w:name w:val="Standard"/>
    <w:unhideWhenUsed/>
    <w:qFormat/>
    <w:rsid w:val="009834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lang w:eastAsia="pl-PL"/>
      <w14:ligatures w14:val="none"/>
    </w:rPr>
  </w:style>
  <w:style w:type="paragraph" w:customStyle="1" w:styleId="AbsatzTableFormat">
    <w:name w:val="AbsatzTableFormat"/>
    <w:basedOn w:val="Normalny"/>
    <w:unhideWhenUsed/>
    <w:rsid w:val="0098342D"/>
    <w:pPr>
      <w:suppressAutoHyphens/>
      <w:ind w:left="-69"/>
    </w:pPr>
    <w:rPr>
      <w:rFonts w:eastAsia="MS Mincho" w:hint="eastAsia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unhideWhenUsed/>
    <w:rsid w:val="0098342D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unhideWhenUsed/>
    <w:locked/>
    <w:rsid w:val="0098342D"/>
    <w:rPr>
      <w:rFonts w:ascii="Times New Roman" w:eastAsia="SimSun" w:hAnsi="Times New Roman" w:cs="Times New Roman"/>
      <w:b/>
      <w:kern w:val="0"/>
      <w:szCs w:val="22"/>
      <w:lang w:eastAsia="en-GB"/>
      <w14:ligatures w14:val="none"/>
    </w:rPr>
  </w:style>
  <w:style w:type="paragraph" w:customStyle="1" w:styleId="Tiret0">
    <w:name w:val="Tiret 0"/>
    <w:basedOn w:val="Normalny"/>
    <w:unhideWhenUsed/>
    <w:rsid w:val="0098342D"/>
    <w:pPr>
      <w:numPr>
        <w:numId w:val="9"/>
      </w:numPr>
      <w:tabs>
        <w:tab w:val="left" w:pos="850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unhideWhenUsed/>
    <w:rsid w:val="0098342D"/>
    <w:pPr>
      <w:numPr>
        <w:numId w:val="10"/>
      </w:numPr>
      <w:tabs>
        <w:tab w:val="left" w:pos="1417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unhideWhenUsed/>
    <w:qFormat/>
    <w:rsid w:val="0098342D"/>
    <w:pPr>
      <w:numPr>
        <w:numId w:val="11"/>
      </w:numPr>
      <w:tabs>
        <w:tab w:val="left" w:pos="850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unhideWhenUsed/>
    <w:rsid w:val="0098342D"/>
    <w:pPr>
      <w:numPr>
        <w:ilvl w:val="1"/>
        <w:numId w:val="11"/>
      </w:numPr>
      <w:tabs>
        <w:tab w:val="left" w:pos="850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unhideWhenUsed/>
    <w:rsid w:val="0098342D"/>
    <w:pPr>
      <w:numPr>
        <w:ilvl w:val="2"/>
        <w:numId w:val="11"/>
      </w:numPr>
      <w:tabs>
        <w:tab w:val="left" w:pos="850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unhideWhenUsed/>
    <w:rsid w:val="0098342D"/>
    <w:pPr>
      <w:numPr>
        <w:ilvl w:val="3"/>
        <w:numId w:val="11"/>
      </w:numPr>
      <w:tabs>
        <w:tab w:val="left" w:pos="850"/>
      </w:tabs>
      <w:spacing w:before="120" w:after="120"/>
      <w:ind w:left="0" w:firstLine="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unhideWhenUsed/>
    <w:rsid w:val="0098342D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unhideWhenUsed/>
    <w:rsid w:val="0098342D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unhideWhenUsed/>
    <w:rsid w:val="0098342D"/>
    <w:pPr>
      <w:spacing w:before="120" w:after="120"/>
      <w:jc w:val="center"/>
    </w:pPr>
    <w:rPr>
      <w:b/>
      <w:szCs w:val="22"/>
      <w:u w:val="single"/>
      <w:lang w:eastAsia="en-GB"/>
    </w:rPr>
  </w:style>
  <w:style w:type="paragraph" w:customStyle="1" w:styleId="Teksttreci">
    <w:name w:val="Tekst treści"/>
    <w:basedOn w:val="Normalny"/>
    <w:link w:val="Teksttreci0"/>
    <w:unhideWhenUsed/>
    <w:qFormat/>
    <w:rsid w:val="0098342D"/>
    <w:pPr>
      <w:shd w:val="clear" w:color="auto" w:fill="FFFFFF"/>
      <w:spacing w:line="240" w:lineRule="atLeast"/>
      <w:ind w:hanging="1700"/>
    </w:pPr>
    <w:rPr>
      <w:rFonts w:ascii="Verdana" w:cs="Verdana"/>
      <w:sz w:val="19"/>
      <w:szCs w:val="19"/>
      <w:lang w:val="cs-CZ"/>
    </w:rPr>
  </w:style>
  <w:style w:type="character" w:customStyle="1" w:styleId="Teksttreci0">
    <w:name w:val="Tekst treści_"/>
    <w:link w:val="Teksttreci"/>
    <w:unhideWhenUsed/>
    <w:qFormat/>
    <w:locked/>
    <w:rsid w:val="0098342D"/>
    <w:rPr>
      <w:rFonts w:ascii="Verdana" w:eastAsia="SimSun" w:hAnsi="Times New Roman" w:cs="Verdana"/>
      <w:kern w:val="0"/>
      <w:sz w:val="19"/>
      <w:szCs w:val="19"/>
      <w:shd w:val="clear" w:color="auto" w:fill="FFFFFF"/>
      <w:lang w:val="cs-CZ" w:eastAsia="pl-PL"/>
      <w14:ligatures w14:val="none"/>
    </w:rPr>
  </w:style>
  <w:style w:type="paragraph" w:customStyle="1" w:styleId="Nagwek30">
    <w:name w:val="Nagłówek #3"/>
    <w:basedOn w:val="Normalny"/>
    <w:link w:val="Nagwek31"/>
    <w:unhideWhenUsed/>
    <w:rsid w:val="0098342D"/>
    <w:pPr>
      <w:shd w:val="clear" w:color="auto" w:fill="FFFFFF"/>
      <w:spacing w:line="241" w:lineRule="exact"/>
      <w:ind w:hanging="720"/>
      <w:jc w:val="both"/>
      <w:outlineLvl w:val="2"/>
    </w:pPr>
    <w:rPr>
      <w:rFonts w:ascii="Verdana" w:cs="Verdana"/>
      <w:sz w:val="19"/>
      <w:szCs w:val="19"/>
      <w:lang w:val="cs-CZ"/>
    </w:rPr>
  </w:style>
  <w:style w:type="character" w:customStyle="1" w:styleId="Nagwek31">
    <w:name w:val="Nagłówek #3_"/>
    <w:link w:val="Nagwek30"/>
    <w:unhideWhenUsed/>
    <w:locked/>
    <w:rsid w:val="0098342D"/>
    <w:rPr>
      <w:rFonts w:ascii="Verdana" w:eastAsia="SimSun" w:hAnsi="Times New Roman" w:cs="Verdana"/>
      <w:kern w:val="0"/>
      <w:sz w:val="19"/>
      <w:szCs w:val="19"/>
      <w:shd w:val="clear" w:color="auto" w:fill="FFFFFF"/>
      <w:lang w:val="cs-CZ" w:eastAsia="pl-PL"/>
      <w14:ligatures w14:val="none"/>
    </w:rPr>
  </w:style>
  <w:style w:type="paragraph" w:customStyle="1" w:styleId="Teksttreci4">
    <w:name w:val="Tekst treści (4)"/>
    <w:basedOn w:val="Normalny"/>
    <w:link w:val="Teksttreci40"/>
    <w:unhideWhenUsed/>
    <w:rsid w:val="0098342D"/>
    <w:pPr>
      <w:shd w:val="clear" w:color="auto" w:fill="FFFFFF"/>
      <w:spacing w:before="240" w:after="240" w:line="240" w:lineRule="atLeast"/>
      <w:ind w:hanging="1420"/>
      <w:jc w:val="both"/>
    </w:pPr>
    <w:rPr>
      <w:rFonts w:ascii="Verdana" w:cs="Verdana"/>
      <w:sz w:val="19"/>
      <w:szCs w:val="19"/>
      <w:lang w:val="cs-CZ"/>
    </w:rPr>
  </w:style>
  <w:style w:type="character" w:customStyle="1" w:styleId="Teksttreci40">
    <w:name w:val="Tekst treści (4)_"/>
    <w:link w:val="Teksttreci4"/>
    <w:unhideWhenUsed/>
    <w:locked/>
    <w:rsid w:val="0098342D"/>
    <w:rPr>
      <w:rFonts w:ascii="Verdana" w:eastAsia="SimSun" w:hAnsi="Times New Roman" w:cs="Verdana"/>
      <w:kern w:val="0"/>
      <w:sz w:val="19"/>
      <w:szCs w:val="19"/>
      <w:shd w:val="clear" w:color="auto" w:fill="FFFFFF"/>
      <w:lang w:val="cs-CZ" w:eastAsia="pl-PL"/>
      <w14:ligatures w14:val="none"/>
    </w:rPr>
  </w:style>
  <w:style w:type="paragraph" w:customStyle="1" w:styleId="Teksttreci8">
    <w:name w:val="Tekst treści (8)"/>
    <w:basedOn w:val="Normalny"/>
    <w:link w:val="Teksttreci80"/>
    <w:unhideWhenUsed/>
    <w:rsid w:val="0098342D"/>
    <w:pPr>
      <w:shd w:val="clear" w:color="auto" w:fill="FFFFFF"/>
      <w:spacing w:after="1080" w:line="240" w:lineRule="atLeast"/>
    </w:pPr>
    <w:rPr>
      <w:rFonts w:ascii="Verdana" w:cs="Verdana"/>
      <w:sz w:val="28"/>
      <w:szCs w:val="28"/>
      <w:lang w:val="cs-CZ"/>
    </w:rPr>
  </w:style>
  <w:style w:type="character" w:customStyle="1" w:styleId="Teksttreci80">
    <w:name w:val="Tekst treści (8)_"/>
    <w:link w:val="Teksttreci8"/>
    <w:unhideWhenUsed/>
    <w:locked/>
    <w:rsid w:val="0098342D"/>
    <w:rPr>
      <w:rFonts w:ascii="Verdana" w:eastAsia="SimSun" w:hAnsi="Times New Roman" w:cs="Verdana"/>
      <w:kern w:val="0"/>
      <w:sz w:val="28"/>
      <w:szCs w:val="28"/>
      <w:shd w:val="clear" w:color="auto" w:fill="FFFFFF"/>
      <w:lang w:val="cs-CZ" w:eastAsia="pl-PL"/>
      <w14:ligatures w14:val="none"/>
    </w:rPr>
  </w:style>
  <w:style w:type="paragraph" w:customStyle="1" w:styleId="tekstwstpny">
    <w:name w:val="tekst wstępny"/>
    <w:basedOn w:val="Normalny"/>
    <w:unhideWhenUsed/>
    <w:rsid w:val="0098342D"/>
    <w:pPr>
      <w:suppressAutoHyphens/>
      <w:spacing w:before="60" w:after="60"/>
    </w:pPr>
    <w:rPr>
      <w:sz w:val="20"/>
      <w:szCs w:val="20"/>
      <w:lang w:val="en-GB" w:eastAsia="ar-SA"/>
    </w:rPr>
  </w:style>
  <w:style w:type="paragraph" w:customStyle="1" w:styleId="WW-Tekstkomentarza1">
    <w:name w:val="WW-Tekst komentarza1"/>
    <w:basedOn w:val="Normalny"/>
    <w:unhideWhenUsed/>
    <w:qFormat/>
    <w:rsid w:val="0098342D"/>
    <w:rPr>
      <w:sz w:val="20"/>
      <w:szCs w:val="20"/>
    </w:rPr>
  </w:style>
  <w:style w:type="paragraph" w:customStyle="1" w:styleId="Tekstpodstawowy31">
    <w:name w:val="Tekst podstawowy 31"/>
    <w:basedOn w:val="Normalny"/>
    <w:unhideWhenUsed/>
    <w:qFormat/>
    <w:rsid w:val="0098342D"/>
    <w:pPr>
      <w:jc w:val="both"/>
    </w:pPr>
    <w:rPr>
      <w:b/>
      <w:sz w:val="28"/>
      <w:szCs w:val="20"/>
      <w:lang w:eastAsia="ar-SA"/>
    </w:rPr>
  </w:style>
  <w:style w:type="paragraph" w:customStyle="1" w:styleId="rozdzia">
    <w:name w:val="rozdział"/>
    <w:basedOn w:val="Normalny"/>
    <w:unhideWhenUsed/>
    <w:rsid w:val="0098342D"/>
    <w:pPr>
      <w:ind w:left="709" w:hanging="709"/>
      <w:jc w:val="right"/>
    </w:pPr>
    <w:rPr>
      <w:rFonts w:ascii="Verdana" w:cs="Verdana"/>
      <w:b/>
      <w:color w:val="000000"/>
      <w:spacing w:val="4"/>
      <w:sz w:val="18"/>
      <w:szCs w:val="18"/>
    </w:rPr>
  </w:style>
  <w:style w:type="paragraph" w:customStyle="1" w:styleId="Normalnyakapit">
    <w:name w:val="Normalny akapit"/>
    <w:basedOn w:val="Normalny"/>
    <w:link w:val="NormalnyakapitZnak"/>
    <w:unhideWhenUsed/>
    <w:qFormat/>
    <w:rsid w:val="0098342D"/>
    <w:pPr>
      <w:spacing w:line="276" w:lineRule="auto"/>
      <w:ind w:firstLine="703"/>
      <w:jc w:val="both"/>
    </w:pPr>
    <w:rPr>
      <w:rFonts w:ascii="Arial" w:cs="Arial"/>
      <w:sz w:val="22"/>
      <w:szCs w:val="20"/>
    </w:rPr>
  </w:style>
  <w:style w:type="character" w:customStyle="1" w:styleId="NormalnyakapitZnak">
    <w:name w:val="Normalny akapit Znak"/>
    <w:link w:val="Normalnyakapit"/>
    <w:unhideWhenUsed/>
    <w:locked/>
    <w:rsid w:val="0098342D"/>
    <w:rPr>
      <w:rFonts w:ascii="Arial" w:eastAsia="SimSun" w:hAnsi="Times New Roman" w:cs="Arial"/>
      <w:kern w:val="0"/>
      <w:sz w:val="22"/>
      <w:szCs w:val="20"/>
      <w:lang w:eastAsia="pl-PL"/>
      <w14:ligatures w14:val="none"/>
    </w:rPr>
  </w:style>
  <w:style w:type="paragraph" w:customStyle="1" w:styleId="v1standard">
    <w:name w:val="v1standard"/>
    <w:basedOn w:val="Normalny"/>
    <w:unhideWhenUsed/>
    <w:rsid w:val="0098342D"/>
    <w:pPr>
      <w:spacing w:before="100" w:beforeAutospacing="1" w:after="100" w:afterAutospacing="1"/>
    </w:pPr>
  </w:style>
  <w:style w:type="paragraph" w:customStyle="1" w:styleId="Akapitzlist2">
    <w:name w:val="Akapit z listą2"/>
    <w:basedOn w:val="Normalny"/>
    <w:next w:val="Listapunktowana5"/>
    <w:unhideWhenUsed/>
    <w:qFormat/>
    <w:rsid w:val="0098342D"/>
    <w:pPr>
      <w:ind w:left="720"/>
    </w:pPr>
    <w:rPr>
      <w:lang w:eastAsia="zh-CN"/>
    </w:rPr>
  </w:style>
  <w:style w:type="paragraph" w:customStyle="1" w:styleId="WW-Tekstpodstawowy21">
    <w:name w:val="WW-Tekst podstawowy 21"/>
    <w:basedOn w:val="Normalny"/>
    <w:unhideWhenUsed/>
    <w:rsid w:val="0098342D"/>
    <w:pPr>
      <w:suppressAutoHyphens/>
      <w:jc w:val="both"/>
    </w:pPr>
    <w:rPr>
      <w:rFonts w:ascii="Arial" w:cs="Arial"/>
      <w:b/>
      <w:sz w:val="20"/>
      <w:szCs w:val="20"/>
      <w:lang w:eastAsia="ar-SA"/>
    </w:rPr>
  </w:style>
  <w:style w:type="paragraph" w:customStyle="1" w:styleId="WW-NormalnyWeb">
    <w:name w:val="WW-Normalny (Web)"/>
    <w:basedOn w:val="Normalny"/>
    <w:unhideWhenUsed/>
    <w:rsid w:val="0098342D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customStyle="1" w:styleId="WW-Indeks">
    <w:name w:val="WW-Indeks"/>
    <w:basedOn w:val="Normalny"/>
    <w:unhideWhenUsed/>
    <w:rsid w:val="0098342D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unhideWhenUsed/>
    <w:rsid w:val="0098342D"/>
    <w:pPr>
      <w:suppressAutoHyphens/>
    </w:pPr>
    <w:rPr>
      <w:szCs w:val="20"/>
      <w:lang w:eastAsia="ar-SA"/>
    </w:rPr>
  </w:style>
  <w:style w:type="paragraph" w:customStyle="1" w:styleId="st">
    <w:name w:val="st"/>
    <w:basedOn w:val="Normalny"/>
    <w:unhideWhenUsed/>
    <w:rsid w:val="0098342D"/>
    <w:rPr>
      <w:szCs w:val="20"/>
    </w:rPr>
  </w:style>
  <w:style w:type="paragraph" w:customStyle="1" w:styleId="normaltableau">
    <w:name w:val="normal_tableau"/>
    <w:basedOn w:val="Normalny"/>
    <w:unhideWhenUsed/>
    <w:rsid w:val="0098342D"/>
    <w:pPr>
      <w:spacing w:before="120" w:after="120"/>
      <w:jc w:val="both"/>
    </w:pPr>
    <w:rPr>
      <w:rFonts w:ascii="Optima" w:cs="Optima"/>
      <w:sz w:val="22"/>
      <w:szCs w:val="22"/>
      <w:lang w:val="en-GB"/>
    </w:rPr>
  </w:style>
  <w:style w:type="paragraph" w:customStyle="1" w:styleId="ZnakZnak11">
    <w:name w:val="Znak Znak11"/>
    <w:basedOn w:val="Normalny"/>
    <w:unhideWhenUsed/>
    <w:rsid w:val="0098342D"/>
    <w:rPr>
      <w:szCs w:val="20"/>
    </w:rPr>
  </w:style>
  <w:style w:type="paragraph" w:customStyle="1" w:styleId="Style5">
    <w:name w:val="Style5"/>
    <w:basedOn w:val="Normalny"/>
    <w:unhideWhenUsed/>
    <w:rsid w:val="0098342D"/>
    <w:pPr>
      <w:widowControl w:val="0"/>
      <w:autoSpaceDE w:val="0"/>
      <w:autoSpaceDN w:val="0"/>
      <w:adjustRightInd w:val="0"/>
      <w:spacing w:line="490" w:lineRule="exact"/>
      <w:jc w:val="center"/>
    </w:pPr>
    <w:rPr>
      <w:rFonts w:ascii="Arial" w:cs="Arial"/>
    </w:rPr>
  </w:style>
  <w:style w:type="paragraph" w:customStyle="1" w:styleId="ZnakZnak1ZnakZnakZnak">
    <w:name w:val="Znak Znak1 Znak Znak Znak"/>
    <w:basedOn w:val="Normalny"/>
    <w:unhideWhenUsed/>
    <w:rsid w:val="0098342D"/>
    <w:rPr>
      <w:szCs w:val="20"/>
    </w:rPr>
  </w:style>
  <w:style w:type="paragraph" w:customStyle="1" w:styleId="ZnakZnak3">
    <w:name w:val="Znak Znak3"/>
    <w:basedOn w:val="Normalny"/>
    <w:unhideWhenUsed/>
    <w:rsid w:val="0098342D"/>
  </w:style>
  <w:style w:type="paragraph" w:customStyle="1" w:styleId="DomylnaczcionkaakapituAkapitZnakZnakZnakZnakZnakZnakZnakZnakZnakZnakZnakZnakZnakZnakZnakZnak">
    <w:name w:val="Domyślna czcionka akapitu Akapit Znak Znak Znak Znak Znak Znak Znak Znak Znak Znak Znak Znak Znak Znak Znak Znak"/>
    <w:basedOn w:val="Normalny"/>
    <w:unhideWhenUsed/>
    <w:rsid w:val="0098342D"/>
    <w:rPr>
      <w:szCs w:val="20"/>
    </w:rPr>
  </w:style>
  <w:style w:type="paragraph" w:customStyle="1" w:styleId="ZnakZnak2">
    <w:name w:val="Znak Znak2"/>
    <w:basedOn w:val="Normalny"/>
    <w:unhideWhenUsed/>
    <w:rsid w:val="0098342D"/>
  </w:style>
  <w:style w:type="paragraph" w:customStyle="1" w:styleId="Tekstkomentarza1">
    <w:name w:val="Tekst komentarza1"/>
    <w:basedOn w:val="Normalny"/>
    <w:unhideWhenUsed/>
    <w:rsid w:val="0098342D"/>
    <w:pPr>
      <w:widowControl w:val="0"/>
    </w:pPr>
    <w:rPr>
      <w:sz w:val="20"/>
      <w:szCs w:val="20"/>
    </w:rPr>
  </w:style>
  <w:style w:type="paragraph" w:customStyle="1" w:styleId="Zwykytekst11">
    <w:name w:val="Zwykły tekst11"/>
    <w:basedOn w:val="Normalny"/>
    <w:uiPriority w:val="99"/>
    <w:unhideWhenUsed/>
    <w:rsid w:val="0098342D"/>
    <w:pPr>
      <w:suppressAutoHyphens/>
    </w:pPr>
    <w:rPr>
      <w:sz w:val="20"/>
      <w:szCs w:val="20"/>
      <w:lang w:eastAsia="zh-CN"/>
    </w:rPr>
  </w:style>
  <w:style w:type="paragraph" w:customStyle="1" w:styleId="NormalnyWeb1">
    <w:name w:val="Normalny (Web)1"/>
    <w:basedOn w:val="Normalny"/>
    <w:uiPriority w:val="99"/>
    <w:unhideWhenUsed/>
    <w:rsid w:val="0098342D"/>
    <w:pPr>
      <w:suppressAutoHyphens/>
    </w:pPr>
    <w:rPr>
      <w:sz w:val="20"/>
      <w:szCs w:val="20"/>
      <w:lang w:eastAsia="zh-CN"/>
    </w:rPr>
  </w:style>
  <w:style w:type="paragraph" w:customStyle="1" w:styleId="2Umowaustppoziom2">
    <w:name w:val="2. Umowa_ustęp_poziom_2"/>
    <w:basedOn w:val="Normalny"/>
    <w:unhideWhenUsed/>
    <w:rsid w:val="0098342D"/>
    <w:pPr>
      <w:tabs>
        <w:tab w:val="left" w:pos="360"/>
      </w:tabs>
      <w:suppressAutoHyphens/>
      <w:spacing w:before="120"/>
      <w:ind w:left="360" w:hanging="360"/>
      <w:jc w:val="both"/>
    </w:pPr>
    <w:rPr>
      <w:rFonts w:ascii="Calibri" w:cs="Calibri"/>
      <w:kern w:val="1"/>
      <w:sz w:val="22"/>
      <w:szCs w:val="22"/>
      <w:lang w:eastAsia="zh-CN"/>
    </w:rPr>
  </w:style>
  <w:style w:type="paragraph" w:customStyle="1" w:styleId="3Umowapunktpoziom3">
    <w:name w:val="3. Umowa_punkt_poziom_3"/>
    <w:basedOn w:val="2Umowaustppoziom2"/>
    <w:unhideWhenUsed/>
    <w:rsid w:val="0098342D"/>
    <w:pPr>
      <w:tabs>
        <w:tab w:val="left" w:pos="0"/>
      </w:tabs>
      <w:ind w:hanging="72"/>
    </w:pPr>
  </w:style>
  <w:style w:type="paragraph" w:customStyle="1" w:styleId="4Umowaliterapoziom4">
    <w:name w:val="4. Umowa_litera_poziom_4"/>
    <w:basedOn w:val="3Umowapunktpoziom3"/>
    <w:unhideWhenUsed/>
    <w:rsid w:val="0098342D"/>
  </w:style>
  <w:style w:type="paragraph" w:customStyle="1" w:styleId="gwpbc2ef55a2umowaustppoziom2">
    <w:name w:val="gwpbc2ef55a_2umowaustppoziom2"/>
    <w:basedOn w:val="Normalny"/>
    <w:unhideWhenUsed/>
    <w:rsid w:val="0098342D"/>
    <w:pPr>
      <w:spacing w:before="100" w:beforeAutospacing="1" w:after="100" w:afterAutospacing="1"/>
    </w:pPr>
  </w:style>
  <w:style w:type="paragraph" w:customStyle="1" w:styleId="gwpbc2ef55a3umowapunktpoziom3">
    <w:name w:val="gwpbc2ef55a_3umowapunktpoziom3"/>
    <w:basedOn w:val="Normalny"/>
    <w:unhideWhenUsed/>
    <w:rsid w:val="0098342D"/>
    <w:pPr>
      <w:spacing w:before="100" w:beforeAutospacing="1" w:after="100" w:afterAutospacing="1"/>
    </w:pPr>
  </w:style>
  <w:style w:type="paragraph" w:customStyle="1" w:styleId="gwp3490e16bgwpbc2ef55amsonormal">
    <w:name w:val="gwp3490e16b_gwpbc2ef55amsonormal"/>
    <w:basedOn w:val="Normalny"/>
    <w:unhideWhenUsed/>
    <w:rsid w:val="0098342D"/>
    <w:pPr>
      <w:spacing w:before="100" w:beforeAutospacing="1" w:after="100" w:afterAutospacing="1"/>
    </w:pPr>
    <w:rPr>
      <w:rFonts w:ascii="Calibri" w:cs="Calibri"/>
      <w:sz w:val="22"/>
      <w:szCs w:val="22"/>
    </w:rPr>
  </w:style>
  <w:style w:type="paragraph" w:customStyle="1" w:styleId="gwp3490e16bgwpbc2ef55a2umowaustppoziom2">
    <w:name w:val="gwp3490e16b_gwpbc2ef55a2umowaustppoziom2"/>
    <w:basedOn w:val="Normalny"/>
    <w:unhideWhenUsed/>
    <w:rsid w:val="0098342D"/>
    <w:pPr>
      <w:spacing w:before="100" w:beforeAutospacing="1" w:after="100" w:afterAutospacing="1"/>
    </w:pPr>
    <w:rPr>
      <w:rFonts w:ascii="Calibri" w:cs="Calibri"/>
      <w:sz w:val="22"/>
      <w:szCs w:val="22"/>
    </w:rPr>
  </w:style>
  <w:style w:type="paragraph" w:customStyle="1" w:styleId="gwp3490e16bgwpbc2ef55a3umowapunktpoziom3">
    <w:name w:val="gwp3490e16b_gwpbc2ef55a3umowapunktpoziom3"/>
    <w:basedOn w:val="Normalny"/>
    <w:unhideWhenUsed/>
    <w:rsid w:val="0098342D"/>
    <w:pPr>
      <w:spacing w:before="100" w:beforeAutospacing="1" w:after="100" w:afterAutospacing="1"/>
    </w:pPr>
    <w:rPr>
      <w:rFonts w:ascii="Calibri" w:cs="Calibri"/>
      <w:sz w:val="22"/>
      <w:szCs w:val="22"/>
    </w:rPr>
  </w:style>
  <w:style w:type="character" w:customStyle="1" w:styleId="apple-style-span">
    <w:name w:val="apple-style-span"/>
    <w:unhideWhenUsed/>
    <w:rsid w:val="0098342D"/>
    <w:rPr>
      <w:rFonts w:cs="Times New Roman" w:hint="default"/>
      <w:sz w:val="24"/>
      <w:szCs w:val="24"/>
    </w:rPr>
  </w:style>
  <w:style w:type="character" w:customStyle="1" w:styleId="czeinternetowe">
    <w:name w:val="Łącze internetowe"/>
    <w:uiPriority w:val="99"/>
    <w:unhideWhenUsed/>
    <w:rsid w:val="0098342D"/>
    <w:rPr>
      <w:rFonts w:ascii="Times New Roman" w:eastAsia="SimSun" w:hAnsi="Times New Roman" w:hint="default"/>
      <w:color w:val="FF0000"/>
      <w:sz w:val="24"/>
      <w:szCs w:val="24"/>
      <w:u w:val="single"/>
    </w:rPr>
  </w:style>
  <w:style w:type="character" w:customStyle="1" w:styleId="WW8Num11z1">
    <w:name w:val="WW8Num11z1"/>
    <w:unhideWhenUsed/>
    <w:rsid w:val="0098342D"/>
    <w:rPr>
      <w:rFonts w:ascii="Courier New" w:eastAsia="SimSun" w:hAnsi="Times New Roman" w:hint="default"/>
      <w:sz w:val="24"/>
      <w:szCs w:val="24"/>
    </w:rPr>
  </w:style>
  <w:style w:type="character" w:customStyle="1" w:styleId="apple-converted-space">
    <w:name w:val="apple-converted-space"/>
    <w:unhideWhenUsed/>
    <w:rsid w:val="0098342D"/>
    <w:rPr>
      <w:rFonts w:cs="Times New Roman" w:hint="default"/>
      <w:sz w:val="24"/>
      <w:szCs w:val="24"/>
    </w:rPr>
  </w:style>
  <w:style w:type="character" w:customStyle="1" w:styleId="Nierozpoznanawzmianka1">
    <w:name w:val="Nierozpoznana wzmianka1"/>
    <w:uiPriority w:val="99"/>
    <w:unhideWhenUsed/>
    <w:rsid w:val="0098342D"/>
    <w:rPr>
      <w:rFonts w:hint="default"/>
      <w:color w:val="auto"/>
      <w:sz w:val="24"/>
      <w:szCs w:val="24"/>
    </w:rPr>
  </w:style>
  <w:style w:type="character" w:customStyle="1" w:styleId="Nagwek3Arial">
    <w:name w:val="Nagłówek #3 + Arial"/>
    <w:aliases w:val="Bez pogrubienia,Kursywa"/>
    <w:unhideWhenUsed/>
    <w:rsid w:val="0098342D"/>
    <w:rPr>
      <w:rFonts w:ascii="Arial" w:eastAsia="SimSun" w:hAnsi="Times New Roman" w:hint="default"/>
      <w:b/>
      <w:i/>
      <w:sz w:val="19"/>
      <w:szCs w:val="24"/>
      <w:shd w:val="clear" w:color="auto" w:fill="FFFFFF"/>
    </w:rPr>
  </w:style>
  <w:style w:type="character" w:customStyle="1" w:styleId="WW8Num2z0">
    <w:name w:val="WW8Num2z0"/>
    <w:unhideWhenUsed/>
    <w:rsid w:val="0098342D"/>
    <w:rPr>
      <w:rFonts w:ascii="Times New Roman" w:eastAsia="SimSun" w:hAnsi="Times New Roman" w:hint="default"/>
      <w:sz w:val="24"/>
      <w:szCs w:val="24"/>
    </w:rPr>
  </w:style>
  <w:style w:type="character" w:customStyle="1" w:styleId="ZnakZnak13">
    <w:name w:val="Znak Znak13"/>
    <w:unhideWhenUsed/>
    <w:locked/>
    <w:rsid w:val="0098342D"/>
    <w:rPr>
      <w:rFonts w:ascii="Arial" w:eastAsia="SimSun" w:hAnsi="Times New Roman" w:hint="default"/>
      <w:b/>
      <w:sz w:val="22"/>
      <w:szCs w:val="24"/>
      <w:lang w:val="pl-PL" w:eastAsia="pl-PL"/>
    </w:rPr>
  </w:style>
  <w:style w:type="character" w:customStyle="1" w:styleId="ZnakZnak8">
    <w:name w:val="Znak Znak8"/>
    <w:unhideWhenUsed/>
    <w:locked/>
    <w:rsid w:val="0098342D"/>
    <w:rPr>
      <w:rFonts w:hint="default"/>
      <w:sz w:val="24"/>
      <w:szCs w:val="24"/>
      <w:lang w:val="pl-PL" w:eastAsia="pl-PL"/>
    </w:rPr>
  </w:style>
  <w:style w:type="character" w:customStyle="1" w:styleId="FontStyle17">
    <w:name w:val="Font Style17"/>
    <w:unhideWhenUsed/>
    <w:rsid w:val="0098342D"/>
    <w:rPr>
      <w:rFonts w:ascii="Times New Roman" w:eastAsia="Times New Roman" w:hAnsi="Times New Roman" w:hint="default"/>
      <w:sz w:val="18"/>
      <w:szCs w:val="24"/>
    </w:rPr>
  </w:style>
  <w:style w:type="character" w:customStyle="1" w:styleId="DeltaViewInsertion">
    <w:name w:val="DeltaView Insertion"/>
    <w:unhideWhenUsed/>
    <w:qFormat/>
    <w:rsid w:val="0098342D"/>
    <w:rPr>
      <w:rFonts w:hint="default"/>
      <w:b/>
      <w:i/>
      <w:sz w:val="24"/>
      <w:szCs w:val="24"/>
    </w:rPr>
  </w:style>
  <w:style w:type="character" w:customStyle="1" w:styleId="TeksttreciPogrubienie">
    <w:name w:val="Tekst treści + Pogrubienie"/>
    <w:unhideWhenUsed/>
    <w:rsid w:val="0098342D"/>
    <w:rPr>
      <w:rFonts w:ascii="Verdana" w:eastAsia="SimSun" w:hAnsi="Times New Roman" w:hint="default"/>
      <w:b/>
      <w:sz w:val="19"/>
      <w:szCs w:val="24"/>
      <w:shd w:val="clear" w:color="auto" w:fill="FFFFFF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Preambuła Znak,lp1 Znak,CW_Lista Znak,Akapit normalny Znak,Odstavec Znak"/>
    <w:uiPriority w:val="34"/>
    <w:unhideWhenUsed/>
    <w:qFormat/>
    <w:locked/>
    <w:rsid w:val="0098342D"/>
    <w:rPr>
      <w:rFonts w:ascii="Times New Roman" w:eastAsia="SimSun" w:hAnsi="Times New Roman" w:hint="default"/>
      <w:sz w:val="24"/>
      <w:szCs w:val="24"/>
      <w:lang w:val="pl-PL"/>
    </w:rPr>
  </w:style>
  <w:style w:type="character" w:customStyle="1" w:styleId="Nierozpoznanawzmianka2">
    <w:name w:val="Nierozpoznana wzmianka2"/>
    <w:uiPriority w:val="99"/>
    <w:unhideWhenUsed/>
    <w:rsid w:val="0098342D"/>
    <w:rPr>
      <w:rFonts w:cs="Times New Roman" w:hint="default"/>
      <w:color w:val="auto"/>
      <w:sz w:val="24"/>
      <w:szCs w:val="24"/>
    </w:rPr>
  </w:style>
  <w:style w:type="character" w:customStyle="1" w:styleId="alb">
    <w:name w:val="a_lb"/>
    <w:unhideWhenUsed/>
    <w:qFormat/>
    <w:rsid w:val="0098342D"/>
    <w:rPr>
      <w:rFonts w:hint="default"/>
      <w:sz w:val="24"/>
      <w:szCs w:val="24"/>
    </w:rPr>
  </w:style>
  <w:style w:type="character" w:customStyle="1" w:styleId="Teksttreci2Bezpogrubienia">
    <w:name w:val="Tekst treści (2) + Bez pogrubienia"/>
    <w:aliases w:val="Kursywa1"/>
    <w:unhideWhenUsed/>
    <w:qFormat/>
    <w:rsid w:val="0098342D"/>
    <w:rPr>
      <w:rFonts w:ascii="Calibri" w:eastAsia="SimSun" w:hAnsi="Times New Roman" w:hint="default"/>
      <w:b/>
      <w:i/>
      <w:color w:val="000000"/>
      <w:sz w:val="21"/>
      <w:szCs w:val="24"/>
      <w:shd w:val="clear" w:color="auto" w:fill="FFFFFF"/>
      <w:lang w:val="pl-PL"/>
    </w:rPr>
  </w:style>
  <w:style w:type="character" w:customStyle="1" w:styleId="Wyrnienie">
    <w:name w:val="Wyróżnienie"/>
    <w:uiPriority w:val="20"/>
    <w:unhideWhenUsed/>
    <w:qFormat/>
    <w:rsid w:val="0098342D"/>
    <w:rPr>
      <w:rFonts w:hint="default"/>
      <w:i/>
      <w:sz w:val="24"/>
      <w:szCs w:val="24"/>
    </w:rPr>
  </w:style>
  <w:style w:type="character" w:customStyle="1" w:styleId="tekstdokbold">
    <w:name w:val="tekst dok. bold"/>
    <w:unhideWhenUsed/>
    <w:rsid w:val="0098342D"/>
    <w:rPr>
      <w:rFonts w:hint="default"/>
      <w:b/>
      <w:sz w:val="24"/>
      <w:szCs w:val="24"/>
    </w:rPr>
  </w:style>
  <w:style w:type="character" w:customStyle="1" w:styleId="grame">
    <w:name w:val="grame"/>
    <w:unhideWhenUsed/>
    <w:rsid w:val="0098342D"/>
    <w:rPr>
      <w:rFonts w:cs="Times New Roman" w:hint="default"/>
      <w:sz w:val="24"/>
      <w:szCs w:val="24"/>
    </w:rPr>
  </w:style>
  <w:style w:type="character" w:customStyle="1" w:styleId="FontStyle11">
    <w:name w:val="Font Style11"/>
    <w:unhideWhenUsed/>
    <w:rsid w:val="0098342D"/>
    <w:rPr>
      <w:rFonts w:ascii="Arial" w:eastAsia="SimSun" w:hAnsi="Times New Roman" w:hint="default"/>
      <w:b/>
      <w:sz w:val="26"/>
      <w:szCs w:val="24"/>
    </w:rPr>
  </w:style>
  <w:style w:type="character" w:customStyle="1" w:styleId="WW8Num9z0">
    <w:name w:val="WW8Num9z0"/>
    <w:unhideWhenUsed/>
    <w:rsid w:val="0098342D"/>
    <w:rPr>
      <w:rFonts w:hint="default"/>
      <w:sz w:val="24"/>
      <w:szCs w:val="24"/>
    </w:rPr>
  </w:style>
  <w:style w:type="character" w:customStyle="1" w:styleId="WW8Num10z0">
    <w:name w:val="WW8Num10z0"/>
    <w:unhideWhenUsed/>
    <w:rsid w:val="0098342D"/>
    <w:rPr>
      <w:rFonts w:ascii="Symbol" w:eastAsia="SimSun" w:hAnsi="Symbol" w:hint="default"/>
      <w:sz w:val="24"/>
      <w:szCs w:val="24"/>
    </w:rPr>
  </w:style>
  <w:style w:type="character" w:customStyle="1" w:styleId="WW8Num11z0">
    <w:name w:val="WW8Num11z0"/>
    <w:unhideWhenUsed/>
    <w:rsid w:val="0098342D"/>
    <w:rPr>
      <w:rFonts w:hint="default"/>
      <w:sz w:val="24"/>
      <w:szCs w:val="24"/>
    </w:rPr>
  </w:style>
  <w:style w:type="character" w:customStyle="1" w:styleId="Teksttreci2Bezpogrubienia1">
    <w:name w:val="Tekst treści (2) + Bez pogrubienia1"/>
    <w:aliases w:val="Kursywa2"/>
    <w:unhideWhenUsed/>
    <w:rsid w:val="0098342D"/>
    <w:rPr>
      <w:rFonts w:ascii="Calibri" w:eastAsia="SimSun" w:hAnsi="Times New Roman" w:hint="default"/>
      <w:b/>
      <w:i/>
      <w:color w:val="000000"/>
      <w:sz w:val="21"/>
      <w:szCs w:val="24"/>
      <w:shd w:val="clear" w:color="auto" w:fill="FFFFFF"/>
      <w:lang w:val="pl-PL" w:eastAsia="pl-PL"/>
    </w:rPr>
  </w:style>
  <w:style w:type="character" w:customStyle="1" w:styleId="Pogrubienie1">
    <w:name w:val="Pogrubienie1"/>
    <w:aliases w:val="Tekst treści (11) + 9,5 pt"/>
    <w:uiPriority w:val="99"/>
    <w:unhideWhenUsed/>
    <w:qFormat/>
    <w:rsid w:val="0098342D"/>
    <w:rPr>
      <w:rFonts w:cs="Times New Roman" w:hint="default"/>
      <w:b/>
      <w:sz w:val="24"/>
      <w:szCs w:val="24"/>
    </w:rPr>
  </w:style>
  <w:style w:type="character" w:customStyle="1" w:styleId="Domylnaczcionkaakapitu1">
    <w:name w:val="Domyślna czcionka akapitu1"/>
    <w:unhideWhenUsed/>
    <w:rsid w:val="0098342D"/>
    <w:rPr>
      <w:rFonts w:hint="default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98342D"/>
    <w:rPr>
      <w:rFonts w:hint="default"/>
      <w:color w:val="605E5C"/>
      <w:sz w:val="24"/>
      <w:szCs w:val="24"/>
      <w:shd w:val="clear" w:color="auto" w:fill="E1DFDD"/>
    </w:rPr>
  </w:style>
  <w:style w:type="paragraph" w:customStyle="1" w:styleId="Akapitzlist4">
    <w:name w:val="Akapit z listą4"/>
    <w:basedOn w:val="Normalny"/>
    <w:link w:val="ListParagraphChar"/>
    <w:rsid w:val="0098342D"/>
    <w:pPr>
      <w:suppressAutoHyphens/>
      <w:ind w:left="720"/>
    </w:pPr>
    <w:rPr>
      <w:rFonts w:eastAsia="Times New Roman"/>
      <w:lang w:eastAsia="ar-SA"/>
    </w:rPr>
  </w:style>
  <w:style w:type="character" w:customStyle="1" w:styleId="ListParagraphChar">
    <w:name w:val="List Paragraph Char"/>
    <w:link w:val="Akapitzlist4"/>
    <w:locked/>
    <w:rsid w:val="0098342D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834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8342D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834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98342D"/>
    <w:rPr>
      <w:rFonts w:hint="default"/>
      <w:b/>
      <w:bCs/>
      <w:sz w:val="24"/>
      <w:szCs w:val="24"/>
    </w:rPr>
  </w:style>
  <w:style w:type="paragraph" w:customStyle="1" w:styleId="Styl1">
    <w:name w:val="Styl1"/>
    <w:basedOn w:val="Nagwek7"/>
    <w:link w:val="Styl1Znak"/>
    <w:qFormat/>
    <w:rsid w:val="0098342D"/>
    <w:pPr>
      <w:keepLines w:val="0"/>
      <w:numPr>
        <w:numId w:val="20"/>
      </w:numPr>
      <w:pBdr>
        <w:bottom w:val="single" w:sz="4" w:space="1" w:color="auto"/>
      </w:pBdr>
      <w:spacing w:before="0"/>
      <w:ind w:left="0" w:firstLine="0"/>
      <w:jc w:val="both"/>
    </w:pPr>
    <w:rPr>
      <w:rFonts w:ascii="Calibri Light" w:eastAsia="SimSun" w:hAnsi="Calibri Light" w:cs="Calibri Light"/>
      <w:b/>
      <w:color w:val="auto"/>
      <w:sz w:val="20"/>
      <w:szCs w:val="20"/>
    </w:rPr>
  </w:style>
  <w:style w:type="character" w:customStyle="1" w:styleId="Styl1Znak">
    <w:name w:val="Styl1 Znak"/>
    <w:link w:val="Styl1"/>
    <w:rsid w:val="0098342D"/>
    <w:rPr>
      <w:rFonts w:ascii="Calibri Light" w:eastAsia="SimSun" w:hAnsi="Calibri Light" w:cs="Calibri Light"/>
      <w:b/>
      <w:kern w:val="0"/>
      <w:sz w:val="20"/>
      <w:szCs w:val="20"/>
      <w:lang w:eastAsia="pl-PL"/>
      <w14:ligatures w14:val="none"/>
    </w:rPr>
  </w:style>
  <w:style w:type="paragraph" w:customStyle="1" w:styleId="StylpktaciskiCalibriLight10pktPrzed0pktPo6">
    <w:name w:val="Styl pkt + (Łaciński) Calibri Light 10 pkt Przed:  0 pkt Po:  6..."/>
    <w:basedOn w:val="pkt"/>
    <w:rsid w:val="0098342D"/>
    <w:pPr>
      <w:spacing w:before="0" w:after="120"/>
    </w:pPr>
    <w:rPr>
      <w:rFonts w:ascii="Calibri Light" w:eastAsia="Times New Roman" w:hAnsi="Calibri Light"/>
      <w:sz w:val="20"/>
    </w:rPr>
  </w:style>
  <w:style w:type="character" w:customStyle="1" w:styleId="Zakotwiczenieprzypisudolnego">
    <w:name w:val="Zakotwiczenie przypisu dolnego"/>
    <w:rsid w:val="0098342D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98342D"/>
  </w:style>
  <w:style w:type="paragraph" w:customStyle="1" w:styleId="Tekstprzypisudolnego1">
    <w:name w:val="Tekst przypisu dolnego1"/>
    <w:basedOn w:val="Normalny"/>
    <w:rsid w:val="0098342D"/>
    <w:pPr>
      <w:suppressAutoHyphens/>
    </w:pPr>
    <w:rPr>
      <w:rFonts w:eastAsia="Calibri"/>
      <w:sz w:val="20"/>
      <w:szCs w:val="20"/>
    </w:rPr>
  </w:style>
  <w:style w:type="character" w:customStyle="1" w:styleId="BezodstpwZnak">
    <w:name w:val="Bez odstępów Znak"/>
    <w:link w:val="Bezodstpw"/>
    <w:uiPriority w:val="1"/>
    <w:qFormat/>
    <w:locked/>
    <w:rsid w:val="0098342D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Poprawka">
    <w:name w:val="Revision"/>
    <w:hidden/>
    <w:uiPriority w:val="99"/>
    <w:unhideWhenUsed/>
    <w:rsid w:val="0098342D"/>
    <w:pPr>
      <w:spacing w:after="0" w:line="240" w:lineRule="auto"/>
    </w:pPr>
    <w:rPr>
      <w:rFonts w:ascii="Times New Roman" w:eastAsia="SimSu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5574</Words>
  <Characters>33447</Characters>
  <Application>Microsoft Office Word</Application>
  <DocSecurity>0</DocSecurity>
  <Lines>278</Lines>
  <Paragraphs>77</Paragraphs>
  <ScaleCrop>false</ScaleCrop>
  <Company/>
  <LinksUpToDate>false</LinksUpToDate>
  <CharactersWithSpaces>38944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PWiK</dc:creator>
  <cp:keywords/>
  <dc:description/>
  <cp:lastModifiedBy>PWiK</cp:lastModifiedBy>
  <cp:revision>1</cp:revision>
  <dcterms:created xsi:type="dcterms:W3CDTF">2026-07-28T20:29:00Z</dcterms:created>
  <dcterms:modified xsi:type="dcterms:W3CDTF">2026-07-28T20:31:00Z</dcterms:modified>
</cp:coreProperties>
</file>