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6AE05" w14:textId="77777777" w:rsidR="00420C51" w:rsidRPr="007A125B" w:rsidRDefault="00420C51">
      <w:pPr>
        <w:rPr>
          <w:rFonts w:ascii="Cambria" w:hAnsi="Cambria"/>
          <w:sz w:val="24"/>
          <w:szCs w:val="24"/>
        </w:rPr>
      </w:pPr>
    </w:p>
    <w:p w14:paraId="648E8820" w14:textId="003EC98C" w:rsidR="00A4624D" w:rsidRPr="007A125B" w:rsidRDefault="00420C51">
      <w:pPr>
        <w:rPr>
          <w:rFonts w:ascii="Cambria" w:hAnsi="Cambria"/>
          <w:sz w:val="24"/>
          <w:szCs w:val="24"/>
        </w:rPr>
      </w:pPr>
      <w:r w:rsidRPr="007A125B">
        <w:rPr>
          <w:rFonts w:ascii="Cambria" w:hAnsi="Cambria"/>
          <w:noProof/>
          <w:sz w:val="24"/>
          <w:szCs w:val="24"/>
        </w:rPr>
        <w:drawing>
          <wp:inline distT="0" distB="0" distL="0" distR="0" wp14:anchorId="793822B7" wp14:editId="780EA518">
            <wp:extent cx="5400040" cy="570963"/>
            <wp:effectExtent l="0" t="0" r="0" b="63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400040" cy="570963"/>
                    </a:xfrm>
                    <a:prstGeom prst="rect">
                      <a:avLst/>
                    </a:prstGeom>
                    <a:noFill/>
                    <a:ln>
                      <a:noFill/>
                    </a:ln>
                  </pic:spPr>
                </pic:pic>
              </a:graphicData>
            </a:graphic>
          </wp:inline>
        </w:drawing>
      </w:r>
    </w:p>
    <w:p w14:paraId="0743C852" w14:textId="77777777" w:rsidR="00A4624D" w:rsidRPr="007A125B" w:rsidRDefault="00A4624D" w:rsidP="00A4624D">
      <w:pPr>
        <w:widowControl w:val="0"/>
        <w:pBdr>
          <w:top w:val="nil"/>
          <w:left w:val="nil"/>
          <w:bottom w:val="single" w:sz="4" w:space="0" w:color="auto"/>
          <w:right w:val="nil"/>
          <w:between w:val="nil"/>
          <w:bar w:val="nil"/>
        </w:pBdr>
        <w:spacing w:after="280" w:line="276" w:lineRule="auto"/>
        <w:jc w:val="center"/>
        <w:rPr>
          <w:rFonts w:ascii="Cambria" w:eastAsia="Cambria" w:hAnsi="Cambria" w:cs="Cambria"/>
          <w:kern w:val="0"/>
          <w:sz w:val="24"/>
          <w:szCs w:val="24"/>
          <w:u w:color="000000"/>
          <w:bdr w:val="nil"/>
          <w:lang w:eastAsia="pl-PL"/>
          <w14:ligatures w14:val="none"/>
        </w:rPr>
      </w:pPr>
      <w:r w:rsidRPr="007A125B">
        <w:rPr>
          <w:rFonts w:ascii="Cambria" w:eastAsia="Cambria" w:hAnsi="Cambria" w:cs="Cambria"/>
          <w:b/>
          <w:bCs/>
          <w:kern w:val="0"/>
          <w:sz w:val="24"/>
          <w:szCs w:val="24"/>
          <w:u w:color="000000"/>
          <w:bdr w:val="nil"/>
          <w:lang w:eastAsia="pl-PL"/>
          <w14:ligatures w14:val="none"/>
        </w:rPr>
        <w:t>Załącznik Nr 4 do SWZ</w:t>
      </w:r>
      <w:r w:rsidRPr="007A125B">
        <w:rPr>
          <w:rFonts w:ascii="Cambria" w:eastAsia="Cambria" w:hAnsi="Cambria" w:cs="Cambria"/>
          <w:b/>
          <w:bCs/>
          <w:color w:val="FF0000"/>
          <w:kern w:val="0"/>
          <w:sz w:val="24"/>
          <w:szCs w:val="24"/>
          <w:u w:color="000000"/>
          <w:bdr w:val="nil"/>
          <w:lang w:eastAsia="pl-PL"/>
          <w14:ligatures w14:val="none"/>
        </w:rPr>
        <w:br/>
      </w:r>
      <w:r w:rsidRPr="007A125B">
        <w:rPr>
          <w:rFonts w:ascii="Cambria" w:eastAsia="Cambria" w:hAnsi="Cambria" w:cs="Cambria"/>
          <w:b/>
          <w:bCs/>
          <w:kern w:val="0"/>
          <w:sz w:val="24"/>
          <w:szCs w:val="24"/>
          <w:u w:color="000000"/>
          <w:bdr w:val="nil"/>
          <w:lang w:eastAsia="pl-PL"/>
          <w14:ligatures w14:val="none"/>
        </w:rPr>
        <w:t>Projekt umowy</w:t>
      </w:r>
    </w:p>
    <w:p w14:paraId="4E68A4F7" w14:textId="77777777" w:rsidR="00A4624D" w:rsidRPr="007A125B" w:rsidRDefault="00A4624D" w:rsidP="00A4624D">
      <w:pPr>
        <w:widowControl w:val="0"/>
        <w:autoSpaceDE w:val="0"/>
        <w:autoSpaceDN w:val="0"/>
        <w:spacing w:after="0" w:line="240" w:lineRule="auto"/>
        <w:rPr>
          <w:rFonts w:ascii="Cambria" w:eastAsia="Arial MT" w:hAnsi="Cambria" w:cs="Arial MT"/>
          <w:kern w:val="0"/>
          <w:sz w:val="24"/>
          <w:szCs w:val="24"/>
          <w14:ligatures w14:val="none"/>
        </w:rPr>
      </w:pPr>
    </w:p>
    <w:p w14:paraId="1F8D73E5" w14:textId="77777777" w:rsidR="00A4624D" w:rsidRPr="007A125B" w:rsidRDefault="00A4624D" w:rsidP="00A4624D">
      <w:pPr>
        <w:widowControl w:val="0"/>
        <w:autoSpaceDE w:val="0"/>
        <w:autoSpaceDN w:val="0"/>
        <w:spacing w:before="1" w:after="0" w:line="240" w:lineRule="auto"/>
        <w:rPr>
          <w:rFonts w:ascii="Cambria" w:eastAsia="Arial MT" w:hAnsi="Cambria" w:cs="Arial MT"/>
          <w:kern w:val="0"/>
          <w:sz w:val="24"/>
          <w:szCs w:val="24"/>
          <w14:ligatures w14:val="none"/>
        </w:rPr>
      </w:pPr>
    </w:p>
    <w:p w14:paraId="10A3DBB4" w14:textId="77777777" w:rsidR="00A4624D" w:rsidRPr="003D5452" w:rsidRDefault="00A4624D" w:rsidP="00A4624D">
      <w:pPr>
        <w:widowControl w:val="0"/>
        <w:autoSpaceDE w:val="0"/>
        <w:autoSpaceDN w:val="0"/>
        <w:spacing w:after="0" w:line="240" w:lineRule="auto"/>
        <w:ind w:right="217"/>
        <w:jc w:val="center"/>
        <w:rPr>
          <w:rFonts w:ascii="Cambria" w:eastAsia="Arial MT" w:hAnsi="Cambria" w:cs="Arial MT"/>
          <w:b/>
          <w:kern w:val="0"/>
          <w:sz w:val="24"/>
          <w:szCs w:val="24"/>
          <w14:ligatures w14:val="none"/>
        </w:rPr>
      </w:pPr>
      <w:r w:rsidRPr="003D5452">
        <w:rPr>
          <w:rFonts w:ascii="Cambria" w:eastAsia="Arial MT" w:hAnsi="Cambria" w:cs="Arial MT"/>
          <w:b/>
          <w:kern w:val="0"/>
          <w:sz w:val="24"/>
          <w:szCs w:val="24"/>
          <w14:ligatures w14:val="none"/>
        </w:rPr>
        <w:t>Umowa</w:t>
      </w:r>
      <w:r w:rsidRPr="003D5452">
        <w:rPr>
          <w:rFonts w:ascii="Cambria" w:eastAsia="Arial MT" w:hAnsi="Cambria" w:cs="Arial MT"/>
          <w:b/>
          <w:spacing w:val="-13"/>
          <w:kern w:val="0"/>
          <w:sz w:val="24"/>
          <w:szCs w:val="24"/>
          <w14:ligatures w14:val="none"/>
        </w:rPr>
        <w:t xml:space="preserve"> </w:t>
      </w:r>
      <w:r w:rsidRPr="003D5452">
        <w:rPr>
          <w:rFonts w:ascii="Cambria" w:eastAsia="Arial MT" w:hAnsi="Cambria" w:cs="Arial MT"/>
          <w:b/>
          <w:kern w:val="0"/>
          <w:sz w:val="24"/>
          <w:szCs w:val="24"/>
          <w14:ligatures w14:val="none"/>
        </w:rPr>
        <w:t>nr…………</w:t>
      </w:r>
    </w:p>
    <w:p w14:paraId="7930551D" w14:textId="77777777" w:rsidR="00A4624D" w:rsidRPr="003D5452" w:rsidRDefault="00A4624D" w:rsidP="00A4624D">
      <w:pPr>
        <w:widowControl w:val="0"/>
        <w:tabs>
          <w:tab w:val="left" w:leader="dot" w:pos="2729"/>
        </w:tabs>
        <w:autoSpaceDE w:val="0"/>
        <w:autoSpaceDN w:val="0"/>
        <w:spacing w:before="229" w:after="0" w:line="240" w:lineRule="auto"/>
        <w:ind w:right="218"/>
        <w:jc w:val="center"/>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zawarta</w:t>
      </w:r>
      <w:r w:rsidRPr="003D5452">
        <w:rPr>
          <w:rFonts w:ascii="Cambria" w:eastAsia="Arial MT" w:hAnsi="Cambria" w:cs="Arial MT"/>
          <w:spacing w:val="-3"/>
          <w:kern w:val="0"/>
          <w:sz w:val="24"/>
          <w:szCs w:val="24"/>
          <w14:ligatures w14:val="none"/>
        </w:rPr>
        <w:t xml:space="preserve"> </w:t>
      </w:r>
      <w:r w:rsidRPr="003D5452">
        <w:rPr>
          <w:rFonts w:ascii="Cambria" w:eastAsia="Arial MT" w:hAnsi="Cambria" w:cs="Arial MT"/>
          <w:kern w:val="0"/>
          <w:sz w:val="24"/>
          <w:szCs w:val="24"/>
          <w14:ligatures w14:val="none"/>
        </w:rPr>
        <w:t>w</w:t>
      </w:r>
      <w:r w:rsidRPr="003D5452">
        <w:rPr>
          <w:rFonts w:ascii="Cambria" w:eastAsia="Arial MT" w:hAnsi="Cambria" w:cs="Arial MT"/>
          <w:spacing w:val="-8"/>
          <w:kern w:val="0"/>
          <w:sz w:val="24"/>
          <w:szCs w:val="24"/>
          <w14:ligatures w14:val="none"/>
        </w:rPr>
        <w:t xml:space="preserve"> </w:t>
      </w:r>
      <w:r w:rsidRPr="003D5452">
        <w:rPr>
          <w:rFonts w:ascii="Cambria" w:eastAsia="Arial MT" w:hAnsi="Cambria" w:cs="Arial MT"/>
          <w:spacing w:val="-4"/>
          <w:kern w:val="0"/>
          <w:sz w:val="24"/>
          <w:szCs w:val="24"/>
          <w14:ligatures w14:val="none"/>
        </w:rPr>
        <w:t>dniu</w:t>
      </w:r>
      <w:r w:rsidRPr="003D5452">
        <w:rPr>
          <w:rFonts w:ascii="Cambria" w:eastAsia="Arial MT" w:hAnsi="Cambria" w:cs="Arial MT"/>
          <w:kern w:val="0"/>
          <w:sz w:val="24"/>
          <w:szCs w:val="24"/>
          <w14:ligatures w14:val="none"/>
        </w:rPr>
        <w:tab/>
      </w:r>
      <w:r w:rsidRPr="003D5452">
        <w:rPr>
          <w:rFonts w:ascii="Cambria" w:eastAsia="Arial MT" w:hAnsi="Cambria" w:cs="Arial MT"/>
          <w:spacing w:val="-4"/>
          <w:kern w:val="0"/>
          <w:sz w:val="24"/>
          <w:szCs w:val="24"/>
          <w14:ligatures w14:val="none"/>
        </w:rPr>
        <w:t>roku</w:t>
      </w:r>
    </w:p>
    <w:p w14:paraId="4E3E39BD" w14:textId="77777777" w:rsidR="00A4624D" w:rsidRPr="003D5452" w:rsidRDefault="00A4624D" w:rsidP="00A4624D">
      <w:pPr>
        <w:widowControl w:val="0"/>
        <w:autoSpaceDE w:val="0"/>
        <w:autoSpaceDN w:val="0"/>
        <w:spacing w:after="0" w:line="240" w:lineRule="auto"/>
        <w:rPr>
          <w:rFonts w:ascii="Cambria" w:eastAsia="Arial MT" w:hAnsi="Cambria" w:cs="Arial MT"/>
          <w:kern w:val="0"/>
          <w:sz w:val="24"/>
          <w:szCs w:val="24"/>
          <w14:ligatures w14:val="none"/>
        </w:rPr>
      </w:pPr>
    </w:p>
    <w:p w14:paraId="4439D968" w14:textId="77777777" w:rsidR="00A4624D" w:rsidRPr="003D5452" w:rsidRDefault="00A4624D" w:rsidP="00A4624D">
      <w:pPr>
        <w:widowControl w:val="0"/>
        <w:autoSpaceDE w:val="0"/>
        <w:autoSpaceDN w:val="0"/>
        <w:spacing w:after="0" w:line="240" w:lineRule="auto"/>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 xml:space="preserve">pomiędzy: </w:t>
      </w:r>
      <w:r w:rsidRPr="003D5452">
        <w:rPr>
          <w:rFonts w:ascii="Cambria" w:eastAsia="Arial MT" w:hAnsi="Cambria" w:cs="Arial MT"/>
          <w:b/>
          <w:bCs/>
          <w:kern w:val="0"/>
          <w:sz w:val="24"/>
          <w:szCs w:val="24"/>
          <w14:ligatures w14:val="none"/>
        </w:rPr>
        <w:t>Gminą Jastków</w:t>
      </w:r>
      <w:r w:rsidRPr="003D5452">
        <w:rPr>
          <w:rFonts w:ascii="Cambria" w:eastAsia="Arial MT" w:hAnsi="Cambria" w:cs="Arial MT"/>
          <w:kern w:val="0"/>
          <w:sz w:val="24"/>
          <w:szCs w:val="24"/>
          <w14:ligatures w14:val="none"/>
        </w:rPr>
        <w:t xml:space="preserve"> z siedzibą w Panieńszczyźnie, ul. Chmielowa 3, 21-002 Jastków reprezentowaną przez:</w:t>
      </w:r>
    </w:p>
    <w:p w14:paraId="7A564B23" w14:textId="24C98927" w:rsidR="00A4624D" w:rsidRPr="003D5452" w:rsidRDefault="00A4624D" w:rsidP="00A4624D">
      <w:pPr>
        <w:widowControl w:val="0"/>
        <w:autoSpaceDE w:val="0"/>
        <w:autoSpaceDN w:val="0"/>
        <w:spacing w:after="0" w:line="240" w:lineRule="auto"/>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 xml:space="preserve">Wójta Gminy – Pawła </w:t>
      </w:r>
      <w:proofErr w:type="spellStart"/>
      <w:r w:rsidRPr="003D5452">
        <w:rPr>
          <w:rFonts w:ascii="Cambria" w:eastAsia="Arial MT" w:hAnsi="Cambria" w:cs="Arial MT"/>
          <w:kern w:val="0"/>
          <w:sz w:val="24"/>
          <w:szCs w:val="24"/>
          <w14:ligatures w14:val="none"/>
        </w:rPr>
        <w:t>Jędrejka</w:t>
      </w:r>
      <w:proofErr w:type="spellEnd"/>
      <w:r w:rsidRPr="003D5452">
        <w:rPr>
          <w:rFonts w:ascii="Cambria" w:eastAsia="Arial MT" w:hAnsi="Cambria" w:cs="Arial MT"/>
          <w:kern w:val="0"/>
          <w:sz w:val="24"/>
          <w:szCs w:val="24"/>
          <w14:ligatures w14:val="none"/>
        </w:rPr>
        <w:t xml:space="preserve">, przy kontrasygnacie Skarbnika – </w:t>
      </w:r>
      <w:r w:rsidR="00734AD3" w:rsidRPr="003D5452">
        <w:rPr>
          <w:rFonts w:ascii="Cambria" w:eastAsia="Arial MT" w:hAnsi="Cambria" w:cs="Arial MT"/>
          <w:kern w:val="0"/>
          <w:sz w:val="24"/>
          <w:szCs w:val="24"/>
          <w14:ligatures w14:val="none"/>
        </w:rPr>
        <w:t>Małgorzaty Kamińskiej</w:t>
      </w:r>
      <w:r w:rsidRPr="003D5452">
        <w:rPr>
          <w:rFonts w:ascii="Cambria" w:eastAsia="Arial MT" w:hAnsi="Cambria" w:cs="Arial MT"/>
          <w:kern w:val="0"/>
          <w:sz w:val="24"/>
          <w:szCs w:val="24"/>
          <w14:ligatures w14:val="none"/>
        </w:rPr>
        <w:t xml:space="preserve">, zwaną dalej </w:t>
      </w:r>
      <w:r w:rsidRPr="003D5452">
        <w:rPr>
          <w:rFonts w:ascii="Cambria" w:eastAsia="Arial MT" w:hAnsi="Cambria" w:cs="Arial MT"/>
          <w:b/>
          <w:bCs/>
          <w:kern w:val="0"/>
          <w:sz w:val="24"/>
          <w:szCs w:val="24"/>
          <w14:ligatures w14:val="none"/>
        </w:rPr>
        <w:t>Zamawiającym</w:t>
      </w:r>
      <w:r w:rsidRPr="003D5452">
        <w:rPr>
          <w:rFonts w:ascii="Cambria" w:eastAsia="Arial MT" w:hAnsi="Cambria" w:cs="Arial MT"/>
          <w:kern w:val="0"/>
          <w:sz w:val="24"/>
          <w:szCs w:val="24"/>
          <w14:ligatures w14:val="none"/>
        </w:rPr>
        <w:t>,</w:t>
      </w:r>
    </w:p>
    <w:p w14:paraId="5B8D6E2E" w14:textId="77777777" w:rsidR="00A4624D" w:rsidRPr="003D5452" w:rsidRDefault="00A4624D" w:rsidP="00A4624D">
      <w:pPr>
        <w:widowControl w:val="0"/>
        <w:autoSpaceDE w:val="0"/>
        <w:autoSpaceDN w:val="0"/>
        <w:spacing w:after="0" w:line="240" w:lineRule="auto"/>
        <w:rPr>
          <w:rFonts w:ascii="Cambria" w:eastAsia="Arial MT" w:hAnsi="Cambria" w:cs="Arial MT"/>
          <w:kern w:val="0"/>
          <w:sz w:val="24"/>
          <w:szCs w:val="24"/>
          <w14:ligatures w14:val="none"/>
        </w:rPr>
      </w:pPr>
    </w:p>
    <w:p w14:paraId="5BC8CD46" w14:textId="77777777" w:rsidR="00A4624D" w:rsidRPr="003D5452" w:rsidRDefault="00A4624D" w:rsidP="00A4624D">
      <w:pPr>
        <w:widowControl w:val="0"/>
        <w:autoSpaceDE w:val="0"/>
        <w:autoSpaceDN w:val="0"/>
        <w:spacing w:after="0" w:line="240" w:lineRule="auto"/>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a</w:t>
      </w:r>
    </w:p>
    <w:p w14:paraId="4177EC38" w14:textId="4D48BA42" w:rsidR="00A4624D" w:rsidRPr="003D5452" w:rsidRDefault="00A4624D" w:rsidP="00A4624D">
      <w:pPr>
        <w:widowControl w:val="0"/>
        <w:autoSpaceDE w:val="0"/>
        <w:autoSpaceDN w:val="0"/>
        <w:spacing w:after="0" w:line="240" w:lineRule="auto"/>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t>
      </w:r>
      <w:r w:rsidR="007434FD" w:rsidRPr="003D5452">
        <w:rPr>
          <w:rFonts w:ascii="Cambria" w:eastAsia="Arial MT" w:hAnsi="Cambria" w:cs="Arial MT"/>
          <w:kern w:val="0"/>
          <w:sz w:val="24"/>
          <w:szCs w:val="24"/>
          <w14:ligatures w14:val="none"/>
        </w:rPr>
        <w:t xml:space="preserve"> z siedzibą w ……………………..</w:t>
      </w:r>
      <w:r w:rsidRPr="003D5452">
        <w:rPr>
          <w:rFonts w:ascii="Cambria" w:eastAsia="Arial MT" w:hAnsi="Cambria" w:cs="Arial MT"/>
          <w:kern w:val="0"/>
          <w:sz w:val="24"/>
          <w:szCs w:val="24"/>
          <w14:ligatures w14:val="none"/>
        </w:rPr>
        <w:t xml:space="preserve">, NIP……………………, REGON………………… reprezentowanym przez .................................................................................,  </w:t>
      </w:r>
    </w:p>
    <w:p w14:paraId="30ADE880" w14:textId="77777777" w:rsidR="00A4624D" w:rsidRPr="003D5452" w:rsidRDefault="00A4624D" w:rsidP="00A4624D">
      <w:pPr>
        <w:widowControl w:val="0"/>
        <w:autoSpaceDE w:val="0"/>
        <w:autoSpaceDN w:val="0"/>
        <w:spacing w:after="0" w:line="240" w:lineRule="auto"/>
        <w:ind w:right="338"/>
        <w:rPr>
          <w:rFonts w:ascii="Cambria" w:eastAsia="Arial MT" w:hAnsi="Cambria" w:cs="Arial MT"/>
          <w:b/>
          <w:bCs/>
          <w:kern w:val="0"/>
          <w:sz w:val="24"/>
          <w:szCs w:val="24"/>
          <w14:ligatures w14:val="none"/>
        </w:rPr>
      </w:pPr>
      <w:r w:rsidRPr="003D5452">
        <w:rPr>
          <w:rFonts w:ascii="Cambria" w:eastAsia="Arial MT" w:hAnsi="Cambria" w:cs="Arial MT"/>
          <w:kern w:val="0"/>
          <w:sz w:val="24"/>
          <w:szCs w:val="24"/>
          <w14:ligatures w14:val="none"/>
        </w:rPr>
        <w:t xml:space="preserve">zwanym dalej </w:t>
      </w:r>
      <w:r w:rsidRPr="003D5452">
        <w:rPr>
          <w:rFonts w:ascii="Cambria" w:eastAsia="Arial MT" w:hAnsi="Cambria" w:cs="Arial MT"/>
          <w:b/>
          <w:bCs/>
          <w:kern w:val="0"/>
          <w:sz w:val="24"/>
          <w:szCs w:val="24"/>
          <w14:ligatures w14:val="none"/>
        </w:rPr>
        <w:t>Wykonawcą</w:t>
      </w:r>
    </w:p>
    <w:p w14:paraId="30CAEFEF" w14:textId="77777777" w:rsidR="00F510D6" w:rsidRPr="003D5452" w:rsidRDefault="00F510D6" w:rsidP="00A4624D">
      <w:pPr>
        <w:widowControl w:val="0"/>
        <w:autoSpaceDE w:val="0"/>
        <w:autoSpaceDN w:val="0"/>
        <w:spacing w:after="0" w:line="240" w:lineRule="auto"/>
        <w:ind w:right="338"/>
        <w:rPr>
          <w:rFonts w:ascii="Cambria" w:eastAsia="Arial MT" w:hAnsi="Cambria" w:cs="Arial MT"/>
          <w:b/>
          <w:bCs/>
          <w:kern w:val="0"/>
          <w:sz w:val="24"/>
          <w:szCs w:val="24"/>
          <w14:ligatures w14:val="none"/>
        </w:rPr>
      </w:pPr>
    </w:p>
    <w:p w14:paraId="069F4BF7" w14:textId="77777777" w:rsidR="00F510D6" w:rsidRPr="003D5452" w:rsidRDefault="00F510D6" w:rsidP="00F510D6">
      <w:pPr>
        <w:autoSpaceDE w:val="0"/>
        <w:autoSpaceDN w:val="0"/>
        <w:spacing w:after="0" w:line="240" w:lineRule="auto"/>
        <w:jc w:val="both"/>
        <w:rPr>
          <w:rFonts w:ascii="Cambria" w:eastAsia="Calibri" w:hAnsi="Cambria" w:cs="Times New Roman"/>
          <w:kern w:val="0"/>
          <w:sz w:val="24"/>
          <w:szCs w:val="24"/>
          <w14:ligatures w14:val="none"/>
        </w:rPr>
      </w:pPr>
      <w:r w:rsidRPr="003D5452">
        <w:rPr>
          <w:rFonts w:ascii="Cambria" w:eastAsia="Calibri" w:hAnsi="Cambria" w:cs="Times New Roman"/>
          <w:kern w:val="0"/>
          <w:sz w:val="24"/>
          <w:szCs w:val="24"/>
          <w14:ligatures w14:val="none"/>
        </w:rPr>
        <w:t xml:space="preserve">wspólnie zwanymi dalej </w:t>
      </w:r>
      <w:r w:rsidRPr="003D5452">
        <w:rPr>
          <w:rFonts w:ascii="Cambria" w:eastAsia="Calibri" w:hAnsi="Cambria" w:cs="Times New Roman"/>
          <w:b/>
          <w:bCs/>
          <w:kern w:val="0"/>
          <w:sz w:val="24"/>
          <w:szCs w:val="24"/>
          <w14:ligatures w14:val="none"/>
        </w:rPr>
        <w:t>„Stronami”</w:t>
      </w:r>
      <w:r w:rsidRPr="003D5452">
        <w:rPr>
          <w:rFonts w:ascii="Cambria" w:eastAsia="Calibri" w:hAnsi="Cambria" w:cs="Times New Roman"/>
          <w:kern w:val="0"/>
          <w:sz w:val="24"/>
          <w:szCs w:val="24"/>
          <w14:ligatures w14:val="none"/>
        </w:rPr>
        <w:t xml:space="preserve">, </w:t>
      </w:r>
    </w:p>
    <w:p w14:paraId="27B915DB" w14:textId="77777777" w:rsidR="00F510D6" w:rsidRPr="003D5452" w:rsidRDefault="00F510D6" w:rsidP="00A4624D">
      <w:pPr>
        <w:widowControl w:val="0"/>
        <w:autoSpaceDE w:val="0"/>
        <w:autoSpaceDN w:val="0"/>
        <w:spacing w:after="0" w:line="240" w:lineRule="auto"/>
        <w:ind w:right="338"/>
        <w:rPr>
          <w:rFonts w:ascii="Cambria" w:eastAsia="Arial MT" w:hAnsi="Cambria" w:cs="Arial MT"/>
          <w:kern w:val="0"/>
          <w:sz w:val="24"/>
          <w:szCs w:val="24"/>
          <w14:ligatures w14:val="none"/>
        </w:rPr>
      </w:pPr>
    </w:p>
    <w:p w14:paraId="692E9AFF" w14:textId="77777777" w:rsidR="00BC7030" w:rsidRPr="003D5452" w:rsidRDefault="00BC7030" w:rsidP="00A4624D">
      <w:pPr>
        <w:widowControl w:val="0"/>
        <w:autoSpaceDE w:val="0"/>
        <w:autoSpaceDN w:val="0"/>
        <w:spacing w:after="0" w:line="240" w:lineRule="auto"/>
        <w:jc w:val="center"/>
        <w:rPr>
          <w:rFonts w:ascii="Cambria" w:eastAsia="Arial MT" w:hAnsi="Cambria" w:cs="Arial MT"/>
          <w:b/>
          <w:kern w:val="0"/>
          <w:sz w:val="24"/>
          <w:szCs w:val="24"/>
          <w14:ligatures w14:val="none"/>
        </w:rPr>
      </w:pPr>
    </w:p>
    <w:p w14:paraId="1ABD4D45" w14:textId="420C33DE" w:rsidR="00A4624D" w:rsidRPr="003D5452" w:rsidRDefault="00A4624D" w:rsidP="00A4624D">
      <w:pPr>
        <w:widowControl w:val="0"/>
        <w:autoSpaceDE w:val="0"/>
        <w:autoSpaceDN w:val="0"/>
        <w:spacing w:after="0" w:line="240" w:lineRule="auto"/>
        <w:jc w:val="center"/>
        <w:rPr>
          <w:rFonts w:ascii="Cambria" w:eastAsia="Arial MT" w:hAnsi="Cambria" w:cs="Arial MT"/>
          <w:b/>
          <w:kern w:val="0"/>
          <w:sz w:val="24"/>
          <w:szCs w:val="24"/>
          <w14:ligatures w14:val="none"/>
        </w:rPr>
      </w:pPr>
      <w:r w:rsidRPr="003D5452">
        <w:rPr>
          <w:rFonts w:ascii="Cambria" w:eastAsia="Arial MT" w:hAnsi="Cambria" w:cs="Arial MT"/>
          <w:b/>
          <w:kern w:val="0"/>
          <w:sz w:val="24"/>
          <w:szCs w:val="24"/>
          <w14:ligatures w14:val="none"/>
        </w:rPr>
        <w:t>§</w:t>
      </w:r>
      <w:r w:rsidRPr="003D5452">
        <w:rPr>
          <w:rFonts w:ascii="Cambria" w:eastAsia="Arial MT" w:hAnsi="Cambria" w:cs="Arial MT"/>
          <w:b/>
          <w:spacing w:val="-3"/>
          <w:kern w:val="0"/>
          <w:sz w:val="24"/>
          <w:szCs w:val="24"/>
          <w14:ligatures w14:val="none"/>
        </w:rPr>
        <w:t xml:space="preserve"> </w:t>
      </w:r>
      <w:r w:rsidRPr="003D5452">
        <w:rPr>
          <w:rFonts w:ascii="Cambria" w:eastAsia="Arial MT" w:hAnsi="Cambria" w:cs="Arial MT"/>
          <w:b/>
          <w:spacing w:val="-12"/>
          <w:kern w:val="0"/>
          <w:sz w:val="24"/>
          <w:szCs w:val="24"/>
          <w14:ligatures w14:val="none"/>
        </w:rPr>
        <w:t>1</w:t>
      </w:r>
    </w:p>
    <w:p w14:paraId="6B4A1094" w14:textId="77777777" w:rsidR="00A4624D" w:rsidRPr="003D5452" w:rsidRDefault="00A4624D" w:rsidP="00A4624D">
      <w:pPr>
        <w:widowControl w:val="0"/>
        <w:autoSpaceDE w:val="0"/>
        <w:autoSpaceDN w:val="0"/>
        <w:spacing w:before="154" w:after="0" w:line="240" w:lineRule="auto"/>
        <w:jc w:val="center"/>
        <w:rPr>
          <w:rFonts w:ascii="Cambria" w:eastAsia="Arial MT" w:hAnsi="Cambria" w:cs="Arial MT"/>
          <w:b/>
          <w:kern w:val="0"/>
          <w:sz w:val="24"/>
          <w:szCs w:val="24"/>
          <w14:ligatures w14:val="none"/>
        </w:rPr>
      </w:pPr>
      <w:r w:rsidRPr="003D5452">
        <w:rPr>
          <w:rFonts w:ascii="Cambria" w:eastAsia="Arial MT" w:hAnsi="Cambria" w:cs="Arial MT"/>
          <w:b/>
          <w:kern w:val="0"/>
          <w:sz w:val="24"/>
          <w:szCs w:val="24"/>
          <w14:ligatures w14:val="none"/>
        </w:rPr>
        <w:t>Przedmiot</w:t>
      </w:r>
      <w:r w:rsidRPr="003D5452">
        <w:rPr>
          <w:rFonts w:ascii="Cambria" w:eastAsia="Arial MT" w:hAnsi="Cambria" w:cs="Arial MT"/>
          <w:b/>
          <w:spacing w:val="-12"/>
          <w:kern w:val="0"/>
          <w:sz w:val="24"/>
          <w:szCs w:val="24"/>
          <w14:ligatures w14:val="none"/>
        </w:rPr>
        <w:t xml:space="preserve"> </w:t>
      </w:r>
      <w:r w:rsidRPr="003D5452">
        <w:rPr>
          <w:rFonts w:ascii="Cambria" w:eastAsia="Arial MT" w:hAnsi="Cambria" w:cs="Arial MT"/>
          <w:b/>
          <w:spacing w:val="-4"/>
          <w:kern w:val="0"/>
          <w:sz w:val="24"/>
          <w:szCs w:val="24"/>
          <w14:ligatures w14:val="none"/>
        </w:rPr>
        <w:t>umowy</w:t>
      </w:r>
    </w:p>
    <w:p w14:paraId="136AE6AB" w14:textId="755A2CB0" w:rsidR="00A4624D" w:rsidRPr="003D5452" w:rsidRDefault="00A4624D" w:rsidP="002B6515">
      <w:pPr>
        <w:widowControl w:val="0"/>
        <w:numPr>
          <w:ilvl w:val="0"/>
          <w:numId w:val="1"/>
        </w:numPr>
        <w:tabs>
          <w:tab w:val="left" w:pos="143"/>
        </w:tabs>
        <w:autoSpaceDE w:val="0"/>
        <w:autoSpaceDN w:val="0"/>
        <w:spacing w:before="120" w:after="0" w:line="240" w:lineRule="auto"/>
        <w:ind w:left="0" w:right="190"/>
        <w:jc w:val="both"/>
        <w:rPr>
          <w:rFonts w:ascii="Cambria" w:eastAsia="Arial MT" w:hAnsi="Cambria" w:cs="Arial MT"/>
          <w:b/>
          <w:kern w:val="0"/>
          <w:sz w:val="24"/>
          <w:szCs w:val="24"/>
          <w14:ligatures w14:val="none"/>
        </w:rPr>
      </w:pPr>
      <w:r w:rsidRPr="003D5452">
        <w:rPr>
          <w:rFonts w:ascii="Cambria" w:eastAsia="Arial MT" w:hAnsi="Cambria" w:cs="Arial MT"/>
          <w:kern w:val="0"/>
          <w:sz w:val="24"/>
          <w:szCs w:val="24"/>
          <w14:ligatures w14:val="none"/>
        </w:rPr>
        <w:t xml:space="preserve">Niniejsza umowa zostaje zawarta w wyniku dokonania przez Zamawiającego wyboru Oferty Wykonawcy w postępowaniu pn. </w:t>
      </w:r>
      <w:r w:rsidRPr="003D5452">
        <w:rPr>
          <w:rFonts w:ascii="Cambria" w:eastAsia="Arial MT" w:hAnsi="Cambria" w:cs="Arial MT"/>
          <w:b/>
          <w:kern w:val="0"/>
          <w:sz w:val="24"/>
          <w:szCs w:val="24"/>
          <w14:ligatures w14:val="none"/>
        </w:rPr>
        <w:t>„Organizacja wyjazdów edukacyjnych</w:t>
      </w:r>
      <w:r w:rsidR="00B30FE4" w:rsidRPr="003D5452">
        <w:rPr>
          <w:rFonts w:ascii="Cambria" w:eastAsia="Arial MT" w:hAnsi="Cambria" w:cs="Arial MT"/>
          <w:b/>
          <w:kern w:val="0"/>
          <w:sz w:val="24"/>
          <w:szCs w:val="24"/>
          <w14:ligatures w14:val="none"/>
        </w:rPr>
        <w:t xml:space="preserve">                        </w:t>
      </w:r>
      <w:r w:rsidRPr="003D5452">
        <w:rPr>
          <w:rFonts w:ascii="Cambria" w:eastAsia="Arial MT" w:hAnsi="Cambria" w:cs="Arial MT"/>
          <w:b/>
          <w:kern w:val="0"/>
          <w:sz w:val="24"/>
          <w:szCs w:val="24"/>
          <w14:ligatures w14:val="none"/>
        </w:rPr>
        <w:t xml:space="preserve"> i warsztatów dla uczestników projektu pn. „Lepsza edukacja w Gminie Jastków” </w:t>
      </w:r>
      <w:r w:rsidRPr="003D5452">
        <w:rPr>
          <w:rFonts w:ascii="Cambria" w:eastAsia="Arial MT" w:hAnsi="Cambria" w:cs="Arial MT"/>
          <w:kern w:val="0"/>
          <w:sz w:val="24"/>
          <w:szCs w:val="24"/>
          <w14:ligatures w14:val="none"/>
        </w:rPr>
        <w:t>z</w:t>
      </w:r>
      <w:r w:rsidRPr="003D5452">
        <w:rPr>
          <w:rFonts w:ascii="Cambria" w:eastAsia="Arial MT" w:hAnsi="Cambria" w:cs="Arial MT"/>
          <w:spacing w:val="-3"/>
          <w:kern w:val="0"/>
          <w:sz w:val="24"/>
          <w:szCs w:val="24"/>
          <w14:ligatures w14:val="none"/>
        </w:rPr>
        <w:t xml:space="preserve"> </w:t>
      </w:r>
      <w:r w:rsidRPr="003D5452">
        <w:rPr>
          <w:rFonts w:ascii="Cambria" w:eastAsia="Arial MT" w:hAnsi="Cambria" w:cs="Arial MT"/>
          <w:kern w:val="0"/>
          <w:sz w:val="24"/>
          <w:szCs w:val="24"/>
          <w14:ligatures w14:val="none"/>
        </w:rPr>
        <w:t>dnia …………. 202</w:t>
      </w:r>
      <w:r w:rsidR="00FB2833" w:rsidRPr="003D5452">
        <w:rPr>
          <w:rFonts w:ascii="Cambria" w:eastAsia="Arial MT" w:hAnsi="Cambria" w:cs="Arial MT"/>
          <w:kern w:val="0"/>
          <w:sz w:val="24"/>
          <w:szCs w:val="24"/>
          <w14:ligatures w14:val="none"/>
        </w:rPr>
        <w:t>6</w:t>
      </w:r>
      <w:r w:rsidRPr="003D5452">
        <w:rPr>
          <w:rFonts w:ascii="Cambria" w:eastAsia="Arial MT" w:hAnsi="Cambria" w:cs="Arial MT"/>
          <w:kern w:val="0"/>
          <w:sz w:val="24"/>
          <w:szCs w:val="24"/>
          <w14:ligatures w14:val="none"/>
        </w:rPr>
        <w:t xml:space="preserve"> r. (znak sprawy……………), przeprowadzonym na podstawie art. 275 ust. 1 Ustawy z dnia 11</w:t>
      </w:r>
      <w:r w:rsidRPr="003D5452">
        <w:rPr>
          <w:rFonts w:ascii="Cambria" w:eastAsia="Arial MT" w:hAnsi="Cambria" w:cs="Arial MT"/>
          <w:spacing w:val="-4"/>
          <w:kern w:val="0"/>
          <w:sz w:val="24"/>
          <w:szCs w:val="24"/>
          <w14:ligatures w14:val="none"/>
        </w:rPr>
        <w:t xml:space="preserve"> </w:t>
      </w:r>
      <w:r w:rsidRPr="003D5452">
        <w:rPr>
          <w:rFonts w:ascii="Cambria" w:eastAsia="Arial MT" w:hAnsi="Cambria" w:cs="Arial MT"/>
          <w:kern w:val="0"/>
          <w:sz w:val="24"/>
          <w:szCs w:val="24"/>
          <w14:ligatures w14:val="none"/>
        </w:rPr>
        <w:t>września</w:t>
      </w:r>
      <w:r w:rsidRPr="003D5452">
        <w:rPr>
          <w:rFonts w:ascii="Cambria" w:eastAsia="Arial MT" w:hAnsi="Cambria" w:cs="Arial MT"/>
          <w:spacing w:val="-6"/>
          <w:kern w:val="0"/>
          <w:sz w:val="24"/>
          <w:szCs w:val="24"/>
          <w14:ligatures w14:val="none"/>
        </w:rPr>
        <w:t xml:space="preserve"> </w:t>
      </w:r>
      <w:r w:rsidRPr="003D5452">
        <w:rPr>
          <w:rFonts w:ascii="Cambria" w:eastAsia="Arial MT" w:hAnsi="Cambria" w:cs="Arial MT"/>
          <w:kern w:val="0"/>
          <w:sz w:val="24"/>
          <w:szCs w:val="24"/>
          <w14:ligatures w14:val="none"/>
        </w:rPr>
        <w:t>2019</w:t>
      </w:r>
      <w:r w:rsidRPr="003D5452">
        <w:rPr>
          <w:rFonts w:ascii="Cambria" w:eastAsia="Arial MT" w:hAnsi="Cambria" w:cs="Arial MT"/>
          <w:spacing w:val="-6"/>
          <w:kern w:val="0"/>
          <w:sz w:val="24"/>
          <w:szCs w:val="24"/>
          <w14:ligatures w14:val="none"/>
        </w:rPr>
        <w:t xml:space="preserve"> </w:t>
      </w:r>
      <w:r w:rsidRPr="003D5452">
        <w:rPr>
          <w:rFonts w:ascii="Cambria" w:eastAsia="Arial MT" w:hAnsi="Cambria" w:cs="Arial MT"/>
          <w:kern w:val="0"/>
          <w:sz w:val="24"/>
          <w:szCs w:val="24"/>
          <w14:ligatures w14:val="none"/>
        </w:rPr>
        <w:t>r.</w:t>
      </w:r>
      <w:r w:rsidRPr="003D5452">
        <w:rPr>
          <w:rFonts w:ascii="Cambria" w:eastAsia="Arial MT" w:hAnsi="Cambria" w:cs="Arial MT"/>
          <w:spacing w:val="-3"/>
          <w:kern w:val="0"/>
          <w:sz w:val="24"/>
          <w:szCs w:val="24"/>
          <w14:ligatures w14:val="none"/>
        </w:rPr>
        <w:t xml:space="preserve"> </w:t>
      </w:r>
      <w:r w:rsidRPr="003D5452">
        <w:rPr>
          <w:rFonts w:ascii="Cambria" w:eastAsia="Arial MT" w:hAnsi="Cambria" w:cs="Arial MT"/>
          <w:kern w:val="0"/>
          <w:sz w:val="24"/>
          <w:szCs w:val="24"/>
          <w14:ligatures w14:val="none"/>
        </w:rPr>
        <w:t>–</w:t>
      </w:r>
      <w:r w:rsidRPr="003D5452">
        <w:rPr>
          <w:rFonts w:ascii="Cambria" w:eastAsia="Arial MT" w:hAnsi="Cambria" w:cs="Arial MT"/>
          <w:spacing w:val="-3"/>
          <w:kern w:val="0"/>
          <w:sz w:val="24"/>
          <w:szCs w:val="24"/>
          <w14:ligatures w14:val="none"/>
        </w:rPr>
        <w:t xml:space="preserve"> </w:t>
      </w:r>
      <w:r w:rsidRPr="003D5452">
        <w:rPr>
          <w:rFonts w:ascii="Cambria" w:eastAsia="Arial MT" w:hAnsi="Cambria" w:cs="Arial MT"/>
          <w:kern w:val="0"/>
          <w:sz w:val="24"/>
          <w:szCs w:val="24"/>
          <w14:ligatures w14:val="none"/>
        </w:rPr>
        <w:t>Prawo</w:t>
      </w:r>
      <w:r w:rsidRPr="003D5452">
        <w:rPr>
          <w:rFonts w:ascii="Cambria" w:eastAsia="Arial MT" w:hAnsi="Cambria" w:cs="Arial MT"/>
          <w:spacing w:val="-4"/>
          <w:kern w:val="0"/>
          <w:sz w:val="24"/>
          <w:szCs w:val="24"/>
          <w14:ligatures w14:val="none"/>
        </w:rPr>
        <w:t xml:space="preserve"> </w:t>
      </w:r>
      <w:r w:rsidRPr="003D5452">
        <w:rPr>
          <w:rFonts w:ascii="Cambria" w:eastAsia="Arial MT" w:hAnsi="Cambria" w:cs="Arial MT"/>
          <w:kern w:val="0"/>
          <w:sz w:val="24"/>
          <w:szCs w:val="24"/>
          <w14:ligatures w14:val="none"/>
        </w:rPr>
        <w:t>zamówień</w:t>
      </w:r>
      <w:r w:rsidRPr="003D5452">
        <w:rPr>
          <w:rFonts w:ascii="Cambria" w:eastAsia="Arial MT" w:hAnsi="Cambria" w:cs="Arial MT"/>
          <w:spacing w:val="-6"/>
          <w:kern w:val="0"/>
          <w:sz w:val="24"/>
          <w:szCs w:val="24"/>
          <w14:ligatures w14:val="none"/>
        </w:rPr>
        <w:t xml:space="preserve"> </w:t>
      </w:r>
      <w:r w:rsidRPr="003D5452">
        <w:rPr>
          <w:rFonts w:ascii="Cambria" w:eastAsia="Arial MT" w:hAnsi="Cambria" w:cs="Arial MT"/>
          <w:kern w:val="0"/>
          <w:sz w:val="24"/>
          <w:szCs w:val="24"/>
          <w14:ligatures w14:val="none"/>
        </w:rPr>
        <w:t>publicznych</w:t>
      </w:r>
      <w:r w:rsidRPr="003D5452">
        <w:rPr>
          <w:rFonts w:ascii="Cambria" w:eastAsia="Arial MT" w:hAnsi="Cambria" w:cs="Arial MT"/>
          <w:spacing w:val="-6"/>
          <w:kern w:val="0"/>
          <w:sz w:val="24"/>
          <w:szCs w:val="24"/>
          <w14:ligatures w14:val="none"/>
        </w:rPr>
        <w:t xml:space="preserve"> </w:t>
      </w:r>
      <w:r w:rsidRPr="003D5452">
        <w:rPr>
          <w:rFonts w:ascii="Cambria" w:eastAsia="Arial MT" w:hAnsi="Cambria" w:cs="Arial MT"/>
          <w:kern w:val="0"/>
          <w:sz w:val="24"/>
          <w:szCs w:val="24"/>
          <w14:ligatures w14:val="none"/>
        </w:rPr>
        <w:t>(</w:t>
      </w:r>
      <w:proofErr w:type="spellStart"/>
      <w:r w:rsidR="009A7325" w:rsidRPr="003D5452">
        <w:rPr>
          <w:rFonts w:ascii="Cambria" w:eastAsia="Arial MT" w:hAnsi="Cambria" w:cs="Arial MT"/>
          <w:kern w:val="0"/>
          <w:sz w:val="24"/>
          <w:szCs w:val="24"/>
          <w14:ligatures w14:val="none"/>
        </w:rPr>
        <w:t>t.j</w:t>
      </w:r>
      <w:proofErr w:type="spellEnd"/>
      <w:r w:rsidR="009A7325" w:rsidRPr="003D5452">
        <w:rPr>
          <w:rFonts w:ascii="Cambria" w:eastAsia="Arial MT" w:hAnsi="Cambria" w:cs="Arial MT"/>
          <w:kern w:val="0"/>
          <w:sz w:val="24"/>
          <w:szCs w:val="24"/>
          <w14:ligatures w14:val="none"/>
        </w:rPr>
        <w:t xml:space="preserve">. </w:t>
      </w:r>
      <w:r w:rsidRPr="003D5452">
        <w:rPr>
          <w:rFonts w:ascii="Cambria" w:eastAsia="Arial MT" w:hAnsi="Cambria" w:cs="Arial MT"/>
          <w:kern w:val="0"/>
          <w:sz w:val="24"/>
          <w:szCs w:val="24"/>
          <w14:ligatures w14:val="none"/>
        </w:rPr>
        <w:t>Dz.</w:t>
      </w:r>
      <w:r w:rsidRPr="003D5452">
        <w:rPr>
          <w:rFonts w:ascii="Cambria" w:eastAsia="Arial MT" w:hAnsi="Cambria" w:cs="Arial MT"/>
          <w:spacing w:val="-6"/>
          <w:kern w:val="0"/>
          <w:sz w:val="24"/>
          <w:szCs w:val="24"/>
          <w14:ligatures w14:val="none"/>
        </w:rPr>
        <w:t xml:space="preserve"> </w:t>
      </w:r>
      <w:r w:rsidRPr="003D5452">
        <w:rPr>
          <w:rFonts w:ascii="Cambria" w:eastAsia="Arial MT" w:hAnsi="Cambria" w:cs="Arial MT"/>
          <w:kern w:val="0"/>
          <w:sz w:val="24"/>
          <w:szCs w:val="24"/>
          <w14:ligatures w14:val="none"/>
        </w:rPr>
        <w:t>U.</w:t>
      </w:r>
      <w:r w:rsidRPr="003D5452">
        <w:rPr>
          <w:rFonts w:ascii="Cambria" w:eastAsia="Arial MT" w:hAnsi="Cambria" w:cs="Arial MT"/>
          <w:spacing w:val="-4"/>
          <w:kern w:val="0"/>
          <w:sz w:val="24"/>
          <w:szCs w:val="24"/>
          <w14:ligatures w14:val="none"/>
        </w:rPr>
        <w:t xml:space="preserve"> </w:t>
      </w:r>
      <w:r w:rsidRPr="003D5452">
        <w:rPr>
          <w:rFonts w:ascii="Cambria" w:eastAsia="Arial MT" w:hAnsi="Cambria" w:cs="Arial MT"/>
          <w:kern w:val="0"/>
          <w:sz w:val="24"/>
          <w:szCs w:val="24"/>
          <w14:ligatures w14:val="none"/>
        </w:rPr>
        <w:t>202</w:t>
      </w:r>
      <w:r w:rsidR="00A47587" w:rsidRPr="003D5452">
        <w:rPr>
          <w:rFonts w:ascii="Cambria" w:eastAsia="Arial MT" w:hAnsi="Cambria" w:cs="Arial MT"/>
          <w:kern w:val="0"/>
          <w:sz w:val="24"/>
          <w:szCs w:val="24"/>
          <w14:ligatures w14:val="none"/>
        </w:rPr>
        <w:t>6</w:t>
      </w:r>
      <w:r w:rsidRPr="003D5452">
        <w:rPr>
          <w:rFonts w:ascii="Cambria" w:eastAsia="Arial MT" w:hAnsi="Cambria" w:cs="Arial MT"/>
          <w:spacing w:val="-7"/>
          <w:kern w:val="0"/>
          <w:sz w:val="24"/>
          <w:szCs w:val="24"/>
          <w14:ligatures w14:val="none"/>
        </w:rPr>
        <w:t xml:space="preserve"> </w:t>
      </w:r>
      <w:r w:rsidRPr="003D5452">
        <w:rPr>
          <w:rFonts w:ascii="Cambria" w:eastAsia="Arial MT" w:hAnsi="Cambria" w:cs="Arial MT"/>
          <w:kern w:val="0"/>
          <w:sz w:val="24"/>
          <w:szCs w:val="24"/>
          <w14:ligatures w14:val="none"/>
        </w:rPr>
        <w:t>r.</w:t>
      </w:r>
      <w:r w:rsidRPr="003D5452">
        <w:rPr>
          <w:rFonts w:ascii="Cambria" w:eastAsia="Arial MT" w:hAnsi="Cambria" w:cs="Arial MT"/>
          <w:spacing w:val="-6"/>
          <w:kern w:val="0"/>
          <w:sz w:val="24"/>
          <w:szCs w:val="24"/>
          <w14:ligatures w14:val="none"/>
        </w:rPr>
        <w:t xml:space="preserve"> </w:t>
      </w:r>
      <w:r w:rsidRPr="003D5452">
        <w:rPr>
          <w:rFonts w:ascii="Cambria" w:eastAsia="Arial MT" w:hAnsi="Cambria" w:cs="Arial MT"/>
          <w:kern w:val="0"/>
          <w:sz w:val="24"/>
          <w:szCs w:val="24"/>
          <w14:ligatures w14:val="none"/>
        </w:rPr>
        <w:t>poz.</w:t>
      </w:r>
      <w:r w:rsidRPr="003D5452">
        <w:rPr>
          <w:rFonts w:ascii="Cambria" w:eastAsia="Arial MT" w:hAnsi="Cambria" w:cs="Arial MT"/>
          <w:spacing w:val="-6"/>
          <w:kern w:val="0"/>
          <w:sz w:val="24"/>
          <w:szCs w:val="24"/>
          <w14:ligatures w14:val="none"/>
        </w:rPr>
        <w:t xml:space="preserve"> </w:t>
      </w:r>
      <w:r w:rsidR="00A47587" w:rsidRPr="003D5452">
        <w:rPr>
          <w:rFonts w:ascii="Cambria" w:eastAsia="Arial MT" w:hAnsi="Cambria" w:cs="Arial MT"/>
          <w:kern w:val="0"/>
          <w:sz w:val="24"/>
          <w:szCs w:val="24"/>
          <w14:ligatures w14:val="none"/>
        </w:rPr>
        <w:t>793</w:t>
      </w:r>
      <w:r w:rsidRPr="003D5452">
        <w:rPr>
          <w:rFonts w:ascii="Cambria" w:eastAsia="Arial MT" w:hAnsi="Cambria" w:cs="Arial MT"/>
          <w:kern w:val="0"/>
          <w:sz w:val="24"/>
          <w:szCs w:val="24"/>
          <w14:ligatures w14:val="none"/>
        </w:rPr>
        <w:t xml:space="preserve"> z późn.zm.)</w:t>
      </w:r>
    </w:p>
    <w:p w14:paraId="7B568752" w14:textId="77777777" w:rsidR="003B7057" w:rsidRPr="003D5452" w:rsidRDefault="00A4624D" w:rsidP="003B7057">
      <w:pPr>
        <w:widowControl w:val="0"/>
        <w:numPr>
          <w:ilvl w:val="0"/>
          <w:numId w:val="1"/>
        </w:numPr>
        <w:tabs>
          <w:tab w:val="left" w:pos="143"/>
        </w:tabs>
        <w:autoSpaceDE w:val="0"/>
        <w:autoSpaceDN w:val="0"/>
        <w:spacing w:before="120" w:after="0" w:line="240" w:lineRule="auto"/>
        <w:ind w:left="0" w:right="190"/>
        <w:jc w:val="both"/>
        <w:rPr>
          <w:rFonts w:ascii="Cambria" w:eastAsia="Arial MT" w:hAnsi="Cambria" w:cs="Arial MT"/>
          <w:b/>
          <w:kern w:val="0"/>
          <w:sz w:val="24"/>
          <w:szCs w:val="24"/>
          <w14:ligatures w14:val="none"/>
        </w:rPr>
      </w:pPr>
      <w:r w:rsidRPr="003D5452">
        <w:rPr>
          <w:rFonts w:ascii="Cambria" w:eastAsia="Times New Roman" w:hAnsi="Cambria" w:cs="Times New Roman"/>
          <w:kern w:val="0"/>
          <w:sz w:val="24"/>
          <w:szCs w:val="24"/>
          <w:lang w:eastAsia="pl-PL"/>
          <w14:ligatures w14:val="none"/>
        </w:rPr>
        <w:t>Zadanie realizowane jest w ramach  projektu „Lepsza edukacja w Gminie Jastków” nr FELU.10.03-IZ.00-0187/23, współfinansowanego  ze środków Unii Europejskiej w ramach programu Fundusze Europejskie dla Lubelskiego 2021-2027.</w:t>
      </w:r>
    </w:p>
    <w:p w14:paraId="38189497" w14:textId="19A8C9E8" w:rsidR="003B7057" w:rsidRPr="003D5452" w:rsidRDefault="003B7057" w:rsidP="003B7057">
      <w:pPr>
        <w:widowControl w:val="0"/>
        <w:numPr>
          <w:ilvl w:val="0"/>
          <w:numId w:val="1"/>
        </w:numPr>
        <w:tabs>
          <w:tab w:val="left" w:pos="143"/>
        </w:tabs>
        <w:autoSpaceDE w:val="0"/>
        <w:autoSpaceDN w:val="0"/>
        <w:spacing w:before="120" w:after="0" w:line="240" w:lineRule="auto"/>
        <w:ind w:left="0" w:right="190"/>
        <w:jc w:val="both"/>
        <w:rPr>
          <w:rFonts w:ascii="Cambria" w:eastAsia="Arial MT" w:hAnsi="Cambria" w:cs="Arial MT"/>
          <w:b/>
          <w:kern w:val="0"/>
          <w:sz w:val="24"/>
          <w:szCs w:val="24"/>
          <w14:ligatures w14:val="none"/>
        </w:rPr>
      </w:pPr>
      <w:r w:rsidRPr="003D5452">
        <w:rPr>
          <w:rFonts w:ascii="Cambria" w:eastAsia="Arial MT" w:hAnsi="Cambria" w:cs="Arial MT"/>
          <w:kern w:val="0"/>
          <w:sz w:val="24"/>
          <w:szCs w:val="24"/>
          <w14:ligatures w14:val="none"/>
        </w:rPr>
        <w:t>Przedmiotem</w:t>
      </w:r>
      <w:r w:rsidRPr="003D5452">
        <w:rPr>
          <w:rFonts w:ascii="Cambria" w:eastAsia="Arial MT" w:hAnsi="Cambria" w:cs="Arial MT"/>
          <w:spacing w:val="-8"/>
          <w:kern w:val="0"/>
          <w:sz w:val="24"/>
          <w:szCs w:val="24"/>
          <w14:ligatures w14:val="none"/>
        </w:rPr>
        <w:t xml:space="preserve"> </w:t>
      </w:r>
      <w:r w:rsidRPr="003D5452">
        <w:rPr>
          <w:rFonts w:ascii="Cambria" w:eastAsia="Arial MT" w:hAnsi="Cambria" w:cs="Arial MT"/>
          <w:kern w:val="0"/>
          <w:sz w:val="24"/>
          <w:szCs w:val="24"/>
          <w14:ligatures w14:val="none"/>
        </w:rPr>
        <w:t>Umowy</w:t>
      </w:r>
      <w:r w:rsidRPr="003D5452">
        <w:rPr>
          <w:rFonts w:ascii="Cambria" w:eastAsia="Arial MT" w:hAnsi="Cambria" w:cs="Arial MT"/>
          <w:spacing w:val="-14"/>
          <w:kern w:val="0"/>
          <w:sz w:val="24"/>
          <w:szCs w:val="24"/>
          <w14:ligatures w14:val="none"/>
        </w:rPr>
        <w:t xml:space="preserve"> </w:t>
      </w:r>
      <w:r w:rsidRPr="003D5452">
        <w:rPr>
          <w:rFonts w:ascii="Cambria" w:eastAsia="Arial MT" w:hAnsi="Cambria" w:cs="Arial MT"/>
          <w:spacing w:val="-4"/>
          <w:kern w:val="0"/>
          <w:sz w:val="24"/>
          <w:szCs w:val="24"/>
          <w14:ligatures w14:val="none"/>
        </w:rPr>
        <w:t>jest</w:t>
      </w:r>
      <w:r w:rsidRPr="003D5452">
        <w:rPr>
          <w:rFonts w:ascii="Cambria" w:hAnsi="Cambria"/>
          <w:sz w:val="24"/>
          <w:szCs w:val="24"/>
        </w:rPr>
        <w:t xml:space="preserve"> </w:t>
      </w:r>
      <w:r w:rsidRPr="003D5452">
        <w:rPr>
          <w:rFonts w:ascii="Cambria" w:eastAsia="Arial MT" w:hAnsi="Cambria" w:cs="Arial MT"/>
          <w:kern w:val="0"/>
          <w:sz w:val="24"/>
          <w:szCs w:val="24"/>
          <w14:ligatures w14:val="none"/>
        </w:rPr>
        <w:t>organizacja wyjazdów edukacyjnych i warsztatów dla uczestników projektu pn. „Lepsza edukacja w Gminie Jastków” zgodnie z poniższym podziałem na części :</w:t>
      </w:r>
    </w:p>
    <w:p w14:paraId="220939C0" w14:textId="77777777" w:rsidR="003B7057" w:rsidRPr="003D5452" w:rsidRDefault="003B7057" w:rsidP="003B7057">
      <w:pPr>
        <w:pStyle w:val="Akapitzlist"/>
        <w:widowControl w:val="0"/>
        <w:tabs>
          <w:tab w:val="right" w:leader="dot" w:pos="8679"/>
        </w:tabs>
        <w:autoSpaceDE w:val="0"/>
        <w:autoSpaceDN w:val="0"/>
        <w:spacing w:after="0" w:line="276" w:lineRule="auto"/>
        <w:ind w:left="427"/>
        <w:jc w:val="both"/>
        <w:rPr>
          <w:rFonts w:ascii="Cambria" w:eastAsia="Arial MT" w:hAnsi="Cambria" w:cs="Arial MT"/>
          <w:b/>
          <w:bCs/>
          <w:kern w:val="0"/>
          <w:position w:val="6"/>
          <w:sz w:val="24"/>
          <w:szCs w:val="24"/>
          <w14:ligatures w14:val="none"/>
        </w:rPr>
      </w:pPr>
      <w:r w:rsidRPr="003D5452">
        <w:rPr>
          <w:rFonts w:ascii="Cambria" w:eastAsia="Arial MT" w:hAnsi="Cambria" w:cs="Arial MT"/>
          <w:b/>
          <w:bCs/>
          <w:kern w:val="0"/>
          <w:position w:val="6"/>
          <w:sz w:val="24"/>
          <w:szCs w:val="24"/>
          <w14:ligatures w14:val="none"/>
        </w:rPr>
        <w:t xml:space="preserve">Część 1: </w:t>
      </w:r>
      <w:r w:rsidRPr="003D5452">
        <w:rPr>
          <w:rFonts w:ascii="Cambria" w:eastAsia="Arial MT" w:hAnsi="Cambria" w:cs="Arial MT"/>
          <w:kern w:val="0"/>
          <w:position w:val="6"/>
          <w:sz w:val="24"/>
          <w:szCs w:val="24"/>
          <w14:ligatures w14:val="none"/>
        </w:rPr>
        <w:t>Wyjazdy edukacyjne do centrum edukacyjnych typu Centrum Nauki Kopernik w Warszawie oraz do Centrum Nauki i Techniki w Łodzi  w ramach zajęć z programowania i robotyki</w:t>
      </w:r>
    </w:p>
    <w:p w14:paraId="56F94CDF" w14:textId="77777777" w:rsidR="003B7057" w:rsidRPr="003D5452" w:rsidRDefault="003B7057" w:rsidP="003B7057">
      <w:pPr>
        <w:pStyle w:val="Akapitzlist"/>
        <w:widowControl w:val="0"/>
        <w:tabs>
          <w:tab w:val="right" w:leader="dot" w:pos="8679"/>
        </w:tabs>
        <w:autoSpaceDE w:val="0"/>
        <w:autoSpaceDN w:val="0"/>
        <w:spacing w:after="0" w:line="276" w:lineRule="auto"/>
        <w:ind w:left="427"/>
        <w:jc w:val="both"/>
        <w:rPr>
          <w:rFonts w:ascii="Cambria" w:eastAsia="Arial MT" w:hAnsi="Cambria" w:cs="Arial MT"/>
          <w:kern w:val="0"/>
          <w:position w:val="6"/>
          <w:sz w:val="24"/>
          <w:szCs w:val="24"/>
          <w14:ligatures w14:val="none"/>
        </w:rPr>
      </w:pPr>
      <w:r w:rsidRPr="003D5452">
        <w:rPr>
          <w:rFonts w:ascii="Cambria" w:eastAsia="Arial MT" w:hAnsi="Cambria" w:cs="Arial MT"/>
          <w:b/>
          <w:bCs/>
          <w:kern w:val="0"/>
          <w:position w:val="6"/>
          <w:sz w:val="24"/>
          <w:szCs w:val="24"/>
          <w14:ligatures w14:val="none"/>
        </w:rPr>
        <w:t>Część 2</w:t>
      </w:r>
      <w:r w:rsidRPr="003D5452">
        <w:rPr>
          <w:rFonts w:ascii="Cambria" w:eastAsia="Arial MT" w:hAnsi="Cambria" w:cs="Arial MT"/>
          <w:kern w:val="0"/>
          <w:position w:val="6"/>
          <w:sz w:val="24"/>
          <w:szCs w:val="24"/>
          <w14:ligatures w14:val="none"/>
        </w:rPr>
        <w:t>: Wyjazdy edukacyjne na Roztocze oraz w Góry Świętokrzyskie w ramach zajęć geograficznego koła naukowego</w:t>
      </w:r>
    </w:p>
    <w:p w14:paraId="3506E3D9" w14:textId="77777777" w:rsidR="003B7057" w:rsidRPr="003D5452" w:rsidRDefault="003B7057" w:rsidP="003B7057">
      <w:pPr>
        <w:pStyle w:val="Akapitzlist"/>
        <w:widowControl w:val="0"/>
        <w:tabs>
          <w:tab w:val="right" w:leader="dot" w:pos="8679"/>
        </w:tabs>
        <w:autoSpaceDE w:val="0"/>
        <w:autoSpaceDN w:val="0"/>
        <w:spacing w:after="0" w:line="276" w:lineRule="auto"/>
        <w:ind w:left="427"/>
        <w:jc w:val="both"/>
        <w:rPr>
          <w:rFonts w:ascii="Cambria" w:eastAsia="Arial MT" w:hAnsi="Cambria" w:cs="Arial MT"/>
          <w:b/>
          <w:bCs/>
          <w:kern w:val="0"/>
          <w:position w:val="6"/>
          <w:sz w:val="24"/>
          <w:szCs w:val="24"/>
          <w14:ligatures w14:val="none"/>
        </w:rPr>
      </w:pPr>
      <w:r w:rsidRPr="003D5452">
        <w:rPr>
          <w:rFonts w:ascii="Cambria" w:eastAsia="Arial MT" w:hAnsi="Cambria" w:cs="Arial MT"/>
          <w:b/>
          <w:bCs/>
          <w:kern w:val="0"/>
          <w:position w:val="6"/>
          <w:sz w:val="24"/>
          <w:szCs w:val="24"/>
          <w14:ligatures w14:val="none"/>
        </w:rPr>
        <w:t xml:space="preserve">Część 3: </w:t>
      </w:r>
      <w:r w:rsidRPr="003D5452">
        <w:rPr>
          <w:rFonts w:ascii="Cambria" w:eastAsia="Arial MT" w:hAnsi="Cambria" w:cs="Arial MT"/>
          <w:kern w:val="0"/>
          <w:position w:val="6"/>
          <w:sz w:val="24"/>
          <w:szCs w:val="24"/>
          <w14:ligatures w14:val="none"/>
        </w:rPr>
        <w:t xml:space="preserve">Wyjazdy edukacyjne do British </w:t>
      </w:r>
      <w:proofErr w:type="spellStart"/>
      <w:r w:rsidRPr="003D5452">
        <w:rPr>
          <w:rFonts w:ascii="Cambria" w:eastAsia="Arial MT" w:hAnsi="Cambria" w:cs="Arial MT"/>
          <w:kern w:val="0"/>
          <w:position w:val="6"/>
          <w:sz w:val="24"/>
          <w:szCs w:val="24"/>
          <w14:ligatures w14:val="none"/>
        </w:rPr>
        <w:t>Council</w:t>
      </w:r>
      <w:proofErr w:type="spellEnd"/>
      <w:r w:rsidRPr="003D5452">
        <w:rPr>
          <w:rFonts w:ascii="Cambria" w:eastAsia="Arial MT" w:hAnsi="Cambria" w:cs="Arial MT"/>
          <w:kern w:val="0"/>
          <w:position w:val="6"/>
          <w:sz w:val="24"/>
          <w:szCs w:val="24"/>
          <w14:ligatures w14:val="none"/>
        </w:rPr>
        <w:t xml:space="preserve"> w Lublinie w ramach zajęć rozwijających z j. angielskiego</w:t>
      </w:r>
    </w:p>
    <w:p w14:paraId="645FD7B1" w14:textId="77777777" w:rsidR="003B7057" w:rsidRPr="003D5452" w:rsidRDefault="003B7057" w:rsidP="003B7057">
      <w:pPr>
        <w:pStyle w:val="Akapitzlist"/>
        <w:widowControl w:val="0"/>
        <w:tabs>
          <w:tab w:val="right" w:leader="dot" w:pos="8679"/>
        </w:tabs>
        <w:autoSpaceDE w:val="0"/>
        <w:autoSpaceDN w:val="0"/>
        <w:spacing w:after="0" w:line="276" w:lineRule="auto"/>
        <w:ind w:left="427"/>
        <w:jc w:val="both"/>
        <w:rPr>
          <w:rFonts w:ascii="Cambria" w:eastAsia="Arial MT" w:hAnsi="Cambria" w:cs="Arial MT"/>
          <w:b/>
          <w:bCs/>
          <w:kern w:val="0"/>
          <w:position w:val="6"/>
          <w:sz w:val="24"/>
          <w:szCs w:val="24"/>
          <w14:ligatures w14:val="none"/>
        </w:rPr>
      </w:pPr>
      <w:r w:rsidRPr="003D5452">
        <w:rPr>
          <w:rFonts w:ascii="Cambria" w:eastAsia="Arial MT" w:hAnsi="Cambria" w:cs="Arial MT"/>
          <w:b/>
          <w:bCs/>
          <w:kern w:val="0"/>
          <w:position w:val="6"/>
          <w:sz w:val="24"/>
          <w:szCs w:val="24"/>
          <w14:ligatures w14:val="none"/>
        </w:rPr>
        <w:t xml:space="preserve">Część 4: </w:t>
      </w:r>
      <w:r w:rsidRPr="003D5452">
        <w:rPr>
          <w:rFonts w:ascii="Cambria" w:eastAsia="Arial MT" w:hAnsi="Cambria" w:cs="Arial MT"/>
          <w:kern w:val="0"/>
          <w:position w:val="6"/>
          <w:sz w:val="24"/>
          <w:szCs w:val="24"/>
          <w14:ligatures w14:val="none"/>
        </w:rPr>
        <w:t xml:space="preserve">Wyjazdy edukacyjne na lubelską uczelnię wyższą na otwarte pokazy </w:t>
      </w:r>
      <w:r w:rsidRPr="003D5452">
        <w:rPr>
          <w:rFonts w:ascii="Cambria" w:eastAsia="Arial MT" w:hAnsi="Cambria" w:cs="Arial MT"/>
          <w:kern w:val="0"/>
          <w:position w:val="6"/>
          <w:sz w:val="24"/>
          <w:szCs w:val="24"/>
          <w14:ligatures w14:val="none"/>
        </w:rPr>
        <w:lastRenderedPageBreak/>
        <w:t>fizyczne/chemiczne</w:t>
      </w:r>
    </w:p>
    <w:p w14:paraId="4BE295AA" w14:textId="77777777" w:rsidR="003B7057" w:rsidRPr="003D5452" w:rsidRDefault="003B7057" w:rsidP="003B7057">
      <w:pPr>
        <w:pStyle w:val="Akapitzlist"/>
        <w:widowControl w:val="0"/>
        <w:tabs>
          <w:tab w:val="right" w:leader="dot" w:pos="8679"/>
        </w:tabs>
        <w:autoSpaceDE w:val="0"/>
        <w:autoSpaceDN w:val="0"/>
        <w:spacing w:after="0" w:line="276" w:lineRule="auto"/>
        <w:ind w:left="427"/>
        <w:jc w:val="both"/>
        <w:rPr>
          <w:rFonts w:ascii="Cambria" w:eastAsia="Arial MT" w:hAnsi="Cambria" w:cs="Arial MT"/>
          <w:b/>
          <w:bCs/>
          <w:kern w:val="0"/>
          <w:position w:val="6"/>
          <w:sz w:val="24"/>
          <w:szCs w:val="24"/>
          <w14:ligatures w14:val="none"/>
        </w:rPr>
      </w:pPr>
      <w:r w:rsidRPr="003D5452">
        <w:rPr>
          <w:rFonts w:ascii="Cambria" w:eastAsia="Arial MT" w:hAnsi="Cambria" w:cs="Arial MT"/>
          <w:b/>
          <w:bCs/>
          <w:kern w:val="0"/>
          <w:position w:val="6"/>
          <w:sz w:val="24"/>
          <w:szCs w:val="24"/>
          <w14:ligatures w14:val="none"/>
        </w:rPr>
        <w:t xml:space="preserve">Część 5: </w:t>
      </w:r>
      <w:r w:rsidRPr="003D5452">
        <w:rPr>
          <w:rFonts w:ascii="Cambria" w:eastAsia="Arial MT" w:hAnsi="Cambria" w:cs="Arial MT"/>
          <w:kern w:val="0"/>
          <w:position w:val="6"/>
          <w:sz w:val="24"/>
          <w:szCs w:val="24"/>
          <w14:ligatures w14:val="none"/>
        </w:rPr>
        <w:t>Szkolenie z zakresu nagrywania i montażu reportaży w ramach warsztatów    medialnych</w:t>
      </w:r>
    </w:p>
    <w:p w14:paraId="6083ECBF" w14:textId="77777777" w:rsidR="003B7057" w:rsidRPr="003D5452" w:rsidRDefault="003B7057" w:rsidP="003B7057">
      <w:pPr>
        <w:pStyle w:val="Akapitzlist"/>
        <w:widowControl w:val="0"/>
        <w:tabs>
          <w:tab w:val="right" w:leader="dot" w:pos="8679"/>
        </w:tabs>
        <w:autoSpaceDE w:val="0"/>
        <w:autoSpaceDN w:val="0"/>
        <w:spacing w:after="0" w:line="276" w:lineRule="auto"/>
        <w:ind w:left="427"/>
        <w:jc w:val="both"/>
        <w:rPr>
          <w:rFonts w:ascii="Cambria" w:eastAsia="Arial MT" w:hAnsi="Cambria" w:cs="Arial MT"/>
          <w:kern w:val="0"/>
          <w:position w:val="6"/>
          <w:sz w:val="24"/>
          <w:szCs w:val="24"/>
          <w14:ligatures w14:val="none"/>
        </w:rPr>
      </w:pPr>
      <w:r w:rsidRPr="003D5452">
        <w:rPr>
          <w:rFonts w:ascii="Cambria" w:eastAsia="Arial MT" w:hAnsi="Cambria" w:cs="Arial MT"/>
          <w:b/>
          <w:bCs/>
          <w:kern w:val="0"/>
          <w:position w:val="6"/>
          <w:sz w:val="24"/>
          <w:szCs w:val="24"/>
          <w14:ligatures w14:val="none"/>
        </w:rPr>
        <w:t xml:space="preserve">Część 6:  </w:t>
      </w:r>
      <w:r w:rsidRPr="003D5452">
        <w:rPr>
          <w:rFonts w:ascii="Cambria" w:eastAsia="Arial MT" w:hAnsi="Cambria" w:cs="Arial MT"/>
          <w:kern w:val="0"/>
          <w:position w:val="6"/>
          <w:sz w:val="24"/>
          <w:szCs w:val="24"/>
          <w14:ligatures w14:val="none"/>
        </w:rPr>
        <w:t xml:space="preserve">Wyjazdy </w:t>
      </w:r>
      <w:proofErr w:type="spellStart"/>
      <w:r w:rsidRPr="003D5452">
        <w:rPr>
          <w:rFonts w:ascii="Cambria" w:eastAsia="Arial MT" w:hAnsi="Cambria" w:cs="Arial MT"/>
          <w:kern w:val="0"/>
          <w:position w:val="6"/>
          <w:sz w:val="24"/>
          <w:szCs w:val="24"/>
          <w14:ligatures w14:val="none"/>
        </w:rPr>
        <w:t>zawodoznawcze</w:t>
      </w:r>
      <w:proofErr w:type="spellEnd"/>
      <w:r w:rsidRPr="003D5452">
        <w:rPr>
          <w:rFonts w:ascii="Cambria" w:eastAsia="Arial MT" w:hAnsi="Cambria" w:cs="Arial MT"/>
          <w:kern w:val="0"/>
          <w:position w:val="6"/>
          <w:sz w:val="24"/>
          <w:szCs w:val="24"/>
          <w14:ligatures w14:val="none"/>
        </w:rPr>
        <w:t xml:space="preserve"> do pracodawców z terenu woj. lubelskiego w ramach Szkolnego Ośrodka Kariery </w:t>
      </w:r>
    </w:p>
    <w:p w14:paraId="3A1E3B21" w14:textId="247B39F3" w:rsidR="003B7057" w:rsidRPr="003D5452" w:rsidRDefault="003B7057" w:rsidP="003B7057">
      <w:pPr>
        <w:pStyle w:val="Akapitzlist"/>
        <w:widowControl w:val="0"/>
        <w:tabs>
          <w:tab w:val="right" w:leader="dot" w:pos="8679"/>
        </w:tabs>
        <w:autoSpaceDE w:val="0"/>
        <w:autoSpaceDN w:val="0"/>
        <w:spacing w:after="0" w:line="276" w:lineRule="auto"/>
        <w:ind w:left="427"/>
        <w:jc w:val="both"/>
        <w:rPr>
          <w:rFonts w:ascii="Cambria" w:eastAsia="Arial MT" w:hAnsi="Cambria" w:cs="Arial MT"/>
          <w:b/>
          <w:bCs/>
          <w:kern w:val="0"/>
          <w:position w:val="6"/>
          <w:sz w:val="24"/>
          <w:szCs w:val="24"/>
          <w14:ligatures w14:val="none"/>
        </w:rPr>
      </w:pPr>
      <w:r w:rsidRPr="003D5452">
        <w:rPr>
          <w:rFonts w:ascii="Cambria" w:eastAsia="Arial MT" w:hAnsi="Cambria" w:cs="Arial MT"/>
          <w:b/>
          <w:bCs/>
          <w:kern w:val="0"/>
          <w:position w:val="6"/>
          <w:sz w:val="24"/>
          <w:szCs w:val="24"/>
          <w14:ligatures w14:val="none"/>
        </w:rPr>
        <w:t xml:space="preserve">Część 7: </w:t>
      </w:r>
      <w:r w:rsidRPr="003D5452">
        <w:rPr>
          <w:rFonts w:ascii="Cambria" w:eastAsia="Arial MT" w:hAnsi="Cambria" w:cs="Arial MT"/>
          <w:kern w:val="0"/>
          <w:position w:val="6"/>
          <w:sz w:val="24"/>
          <w:szCs w:val="24"/>
          <w14:ligatures w14:val="none"/>
        </w:rPr>
        <w:t xml:space="preserve">Wyjazdy </w:t>
      </w:r>
      <w:proofErr w:type="spellStart"/>
      <w:r w:rsidRPr="003D5452">
        <w:rPr>
          <w:rFonts w:ascii="Cambria" w:eastAsia="Arial MT" w:hAnsi="Cambria" w:cs="Arial MT"/>
          <w:kern w:val="0"/>
          <w:position w:val="6"/>
          <w:sz w:val="24"/>
          <w:szCs w:val="24"/>
          <w14:ligatures w14:val="none"/>
        </w:rPr>
        <w:t>zawodoznawcze</w:t>
      </w:r>
      <w:proofErr w:type="spellEnd"/>
      <w:r w:rsidRPr="003D5452">
        <w:rPr>
          <w:rFonts w:ascii="Cambria" w:eastAsia="Arial MT" w:hAnsi="Cambria" w:cs="Arial MT"/>
          <w:kern w:val="0"/>
          <w:position w:val="6"/>
          <w:sz w:val="24"/>
          <w:szCs w:val="24"/>
          <w14:ligatures w14:val="none"/>
        </w:rPr>
        <w:t xml:space="preserve"> do firm z terenu woj. Lubelskiego zajmujących się inżynierią oprogramowania, w dziedzinie motoryzacji, telekomunikacji, telemetrii, zdalnego zarządzania, inteligentnych budynków itp.  w ramach Szkolnego Ośrodka Kariery.</w:t>
      </w:r>
    </w:p>
    <w:p w14:paraId="3F608262" w14:textId="22C60249" w:rsidR="00A4624D" w:rsidRPr="003D5452" w:rsidRDefault="00A4624D" w:rsidP="003B7057">
      <w:pPr>
        <w:pStyle w:val="Akapitzlist"/>
        <w:widowControl w:val="0"/>
        <w:numPr>
          <w:ilvl w:val="0"/>
          <w:numId w:val="1"/>
        </w:numPr>
        <w:tabs>
          <w:tab w:val="left" w:pos="143"/>
        </w:tabs>
        <w:autoSpaceDE w:val="0"/>
        <w:autoSpaceDN w:val="0"/>
        <w:spacing w:after="0" w:line="240" w:lineRule="auto"/>
        <w:ind w:left="-142" w:right="140"/>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Szczegółowy opis przedmiotu Umowy, określono w Opisie Przedmiotu Zamówienia, który</w:t>
      </w:r>
      <w:r w:rsidRPr="003D5452">
        <w:rPr>
          <w:rFonts w:ascii="Cambria" w:eastAsia="Arial MT" w:hAnsi="Cambria" w:cs="Arial MT"/>
          <w:spacing w:val="-2"/>
          <w:kern w:val="0"/>
          <w:sz w:val="24"/>
          <w:szCs w:val="24"/>
          <w14:ligatures w14:val="none"/>
        </w:rPr>
        <w:t xml:space="preserve"> </w:t>
      </w:r>
      <w:r w:rsidRPr="003D5452">
        <w:rPr>
          <w:rFonts w:ascii="Cambria" w:eastAsia="Arial MT" w:hAnsi="Cambria" w:cs="Arial MT"/>
          <w:kern w:val="0"/>
          <w:sz w:val="24"/>
          <w:szCs w:val="24"/>
          <w14:ligatures w14:val="none"/>
        </w:rPr>
        <w:t>stanowi załącznik</w:t>
      </w:r>
      <w:r w:rsidRPr="003D5452">
        <w:rPr>
          <w:rFonts w:ascii="Cambria" w:eastAsia="Arial MT" w:hAnsi="Cambria" w:cs="Arial MT"/>
          <w:spacing w:val="-7"/>
          <w:kern w:val="0"/>
          <w:sz w:val="24"/>
          <w:szCs w:val="24"/>
          <w14:ligatures w14:val="none"/>
        </w:rPr>
        <w:t xml:space="preserve"> </w:t>
      </w:r>
      <w:r w:rsidRPr="003D5452">
        <w:rPr>
          <w:rFonts w:ascii="Cambria" w:eastAsia="Arial MT" w:hAnsi="Cambria" w:cs="Arial MT"/>
          <w:kern w:val="0"/>
          <w:sz w:val="24"/>
          <w:szCs w:val="24"/>
          <w14:ligatures w14:val="none"/>
        </w:rPr>
        <w:t>nr</w:t>
      </w:r>
      <w:r w:rsidRPr="003D5452">
        <w:rPr>
          <w:rFonts w:ascii="Cambria" w:eastAsia="Arial MT" w:hAnsi="Cambria" w:cs="Arial MT"/>
          <w:spacing w:val="-9"/>
          <w:kern w:val="0"/>
          <w:sz w:val="24"/>
          <w:szCs w:val="24"/>
          <w14:ligatures w14:val="none"/>
        </w:rPr>
        <w:t xml:space="preserve"> </w:t>
      </w:r>
      <w:r w:rsidRPr="003D5452">
        <w:rPr>
          <w:rFonts w:ascii="Cambria" w:eastAsia="Arial MT" w:hAnsi="Cambria" w:cs="Arial MT"/>
          <w:kern w:val="0"/>
          <w:sz w:val="24"/>
          <w:szCs w:val="24"/>
          <w14:ligatures w14:val="none"/>
        </w:rPr>
        <w:t>1</w:t>
      </w:r>
      <w:r w:rsidRPr="003D5452">
        <w:rPr>
          <w:rFonts w:ascii="Cambria" w:eastAsia="Arial MT" w:hAnsi="Cambria" w:cs="Arial MT"/>
          <w:spacing w:val="-10"/>
          <w:kern w:val="0"/>
          <w:sz w:val="24"/>
          <w:szCs w:val="24"/>
          <w14:ligatures w14:val="none"/>
        </w:rPr>
        <w:t xml:space="preserve"> </w:t>
      </w:r>
      <w:r w:rsidRPr="003D5452">
        <w:rPr>
          <w:rFonts w:ascii="Cambria" w:eastAsia="Arial MT" w:hAnsi="Cambria" w:cs="Arial MT"/>
          <w:kern w:val="0"/>
          <w:sz w:val="24"/>
          <w:szCs w:val="24"/>
          <w14:ligatures w14:val="none"/>
        </w:rPr>
        <w:t>do</w:t>
      </w:r>
      <w:r w:rsidRPr="003D5452">
        <w:rPr>
          <w:rFonts w:ascii="Cambria" w:eastAsia="Arial MT" w:hAnsi="Cambria" w:cs="Arial MT"/>
          <w:spacing w:val="-10"/>
          <w:kern w:val="0"/>
          <w:sz w:val="24"/>
          <w:szCs w:val="24"/>
          <w14:ligatures w14:val="none"/>
        </w:rPr>
        <w:t xml:space="preserve"> </w:t>
      </w:r>
      <w:r w:rsidRPr="003D5452">
        <w:rPr>
          <w:rFonts w:ascii="Cambria" w:eastAsia="Arial MT" w:hAnsi="Cambria" w:cs="Arial MT"/>
          <w:kern w:val="0"/>
          <w:sz w:val="24"/>
          <w:szCs w:val="24"/>
          <w14:ligatures w14:val="none"/>
        </w:rPr>
        <w:t>Specyfikacji</w:t>
      </w:r>
      <w:r w:rsidRPr="003D5452">
        <w:rPr>
          <w:rFonts w:ascii="Cambria" w:eastAsia="Arial MT" w:hAnsi="Cambria" w:cs="Arial MT"/>
          <w:spacing w:val="-12"/>
          <w:kern w:val="0"/>
          <w:sz w:val="24"/>
          <w:szCs w:val="24"/>
          <w14:ligatures w14:val="none"/>
        </w:rPr>
        <w:t xml:space="preserve"> </w:t>
      </w:r>
      <w:r w:rsidRPr="003D5452">
        <w:rPr>
          <w:rFonts w:ascii="Cambria" w:eastAsia="Arial MT" w:hAnsi="Cambria" w:cs="Arial MT"/>
          <w:kern w:val="0"/>
          <w:sz w:val="24"/>
          <w:szCs w:val="24"/>
          <w14:ligatures w14:val="none"/>
        </w:rPr>
        <w:t>Warunków</w:t>
      </w:r>
      <w:r w:rsidRPr="003D5452">
        <w:rPr>
          <w:rFonts w:ascii="Cambria" w:eastAsia="Arial MT" w:hAnsi="Cambria" w:cs="Arial MT"/>
          <w:spacing w:val="-11"/>
          <w:kern w:val="0"/>
          <w:sz w:val="24"/>
          <w:szCs w:val="24"/>
          <w14:ligatures w14:val="none"/>
        </w:rPr>
        <w:t xml:space="preserve"> </w:t>
      </w:r>
      <w:r w:rsidRPr="003D5452">
        <w:rPr>
          <w:rFonts w:ascii="Cambria" w:eastAsia="Arial MT" w:hAnsi="Cambria" w:cs="Arial MT"/>
          <w:kern w:val="0"/>
          <w:sz w:val="24"/>
          <w:szCs w:val="24"/>
          <w14:ligatures w14:val="none"/>
        </w:rPr>
        <w:t>Zamówienia</w:t>
      </w:r>
      <w:r w:rsidRPr="003D5452">
        <w:rPr>
          <w:rFonts w:ascii="Cambria" w:eastAsia="Arial MT" w:hAnsi="Cambria" w:cs="Arial MT"/>
          <w:spacing w:val="-8"/>
          <w:kern w:val="0"/>
          <w:sz w:val="24"/>
          <w:szCs w:val="24"/>
          <w14:ligatures w14:val="none"/>
        </w:rPr>
        <w:t xml:space="preserve"> </w:t>
      </w:r>
      <w:r w:rsidRPr="003D5452">
        <w:rPr>
          <w:rFonts w:ascii="Cambria" w:eastAsia="Arial MT" w:hAnsi="Cambria" w:cs="Arial MT"/>
          <w:kern w:val="0"/>
          <w:sz w:val="24"/>
          <w:szCs w:val="24"/>
          <w14:ligatures w14:val="none"/>
        </w:rPr>
        <w:t>(dalej:</w:t>
      </w:r>
      <w:r w:rsidRPr="003D5452">
        <w:rPr>
          <w:rFonts w:ascii="Cambria" w:eastAsia="Arial MT" w:hAnsi="Cambria" w:cs="Arial MT"/>
          <w:spacing w:val="-10"/>
          <w:kern w:val="0"/>
          <w:sz w:val="24"/>
          <w:szCs w:val="24"/>
          <w14:ligatures w14:val="none"/>
        </w:rPr>
        <w:t xml:space="preserve"> </w:t>
      </w:r>
      <w:r w:rsidRPr="003D5452">
        <w:rPr>
          <w:rFonts w:ascii="Cambria" w:eastAsia="Arial MT" w:hAnsi="Cambria" w:cs="Arial MT"/>
          <w:kern w:val="0"/>
          <w:sz w:val="24"/>
          <w:szCs w:val="24"/>
          <w14:ligatures w14:val="none"/>
        </w:rPr>
        <w:t>SWZ;</w:t>
      </w:r>
      <w:r w:rsidRPr="003D5452">
        <w:rPr>
          <w:rFonts w:ascii="Cambria" w:eastAsia="Arial MT" w:hAnsi="Cambria" w:cs="Arial MT"/>
          <w:spacing w:val="-8"/>
          <w:kern w:val="0"/>
          <w:sz w:val="24"/>
          <w:szCs w:val="24"/>
          <w14:ligatures w14:val="none"/>
        </w:rPr>
        <w:t xml:space="preserve"> </w:t>
      </w:r>
      <w:r w:rsidRPr="003D5452">
        <w:rPr>
          <w:rFonts w:ascii="Cambria" w:eastAsia="Arial MT" w:hAnsi="Cambria" w:cs="Arial MT"/>
          <w:kern w:val="0"/>
          <w:sz w:val="24"/>
          <w:szCs w:val="24"/>
          <w14:ligatures w14:val="none"/>
        </w:rPr>
        <w:t>bez</w:t>
      </w:r>
      <w:r w:rsidRPr="003D5452">
        <w:rPr>
          <w:rFonts w:ascii="Cambria" w:eastAsia="Arial MT" w:hAnsi="Cambria" w:cs="Arial MT"/>
          <w:spacing w:val="-10"/>
          <w:kern w:val="0"/>
          <w:sz w:val="24"/>
          <w:szCs w:val="24"/>
          <w14:ligatures w14:val="none"/>
        </w:rPr>
        <w:t xml:space="preserve"> </w:t>
      </w:r>
      <w:r w:rsidRPr="003D5452">
        <w:rPr>
          <w:rFonts w:ascii="Cambria" w:eastAsia="Arial MT" w:hAnsi="Cambria" w:cs="Arial MT"/>
          <w:kern w:val="0"/>
          <w:sz w:val="24"/>
          <w:szCs w:val="24"/>
          <w14:ligatures w14:val="none"/>
        </w:rPr>
        <w:t>załączania do umowy).</w:t>
      </w:r>
    </w:p>
    <w:p w14:paraId="7476CA7B" w14:textId="55359383" w:rsidR="00A4624D" w:rsidRPr="003D5452" w:rsidRDefault="00A4624D" w:rsidP="003B7057">
      <w:pPr>
        <w:pStyle w:val="Akapitzlist"/>
        <w:widowControl w:val="0"/>
        <w:numPr>
          <w:ilvl w:val="0"/>
          <w:numId w:val="1"/>
        </w:numPr>
        <w:tabs>
          <w:tab w:val="left" w:pos="143"/>
        </w:tabs>
        <w:autoSpaceDE w:val="0"/>
        <w:autoSpaceDN w:val="0"/>
        <w:spacing w:after="0" w:line="240" w:lineRule="auto"/>
        <w:ind w:left="-142"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w:t>
      </w:r>
      <w:r w:rsidRPr="003D5452">
        <w:rPr>
          <w:rFonts w:ascii="Cambria" w:eastAsia="Arial MT" w:hAnsi="Cambria" w:cs="Arial MT"/>
          <w:spacing w:val="-8"/>
          <w:kern w:val="0"/>
          <w:sz w:val="24"/>
          <w:szCs w:val="24"/>
          <w14:ligatures w14:val="none"/>
        </w:rPr>
        <w:t xml:space="preserve"> </w:t>
      </w:r>
      <w:r w:rsidRPr="003D5452">
        <w:rPr>
          <w:rFonts w:ascii="Cambria" w:eastAsia="Arial MT" w:hAnsi="Cambria" w:cs="Arial MT"/>
          <w:kern w:val="0"/>
          <w:sz w:val="24"/>
          <w:szCs w:val="24"/>
          <w14:ligatures w14:val="none"/>
        </w:rPr>
        <w:t>związku</w:t>
      </w:r>
      <w:r w:rsidRPr="003D5452">
        <w:rPr>
          <w:rFonts w:ascii="Cambria" w:eastAsia="Arial MT" w:hAnsi="Cambria" w:cs="Arial MT"/>
          <w:spacing w:val="-9"/>
          <w:kern w:val="0"/>
          <w:sz w:val="24"/>
          <w:szCs w:val="24"/>
          <w14:ligatures w14:val="none"/>
        </w:rPr>
        <w:t xml:space="preserve"> </w:t>
      </w:r>
      <w:r w:rsidRPr="003D5452">
        <w:rPr>
          <w:rFonts w:ascii="Cambria" w:eastAsia="Arial MT" w:hAnsi="Cambria" w:cs="Arial MT"/>
          <w:kern w:val="0"/>
          <w:sz w:val="24"/>
          <w:szCs w:val="24"/>
          <w14:ligatures w14:val="none"/>
        </w:rPr>
        <w:t>z</w:t>
      </w:r>
      <w:r w:rsidRPr="003D5452">
        <w:rPr>
          <w:rFonts w:ascii="Cambria" w:eastAsia="Arial MT" w:hAnsi="Cambria" w:cs="Arial MT"/>
          <w:spacing w:val="-11"/>
          <w:kern w:val="0"/>
          <w:sz w:val="24"/>
          <w:szCs w:val="24"/>
          <w14:ligatures w14:val="none"/>
        </w:rPr>
        <w:t xml:space="preserve"> </w:t>
      </w:r>
      <w:r w:rsidRPr="003D5452">
        <w:rPr>
          <w:rFonts w:ascii="Cambria" w:eastAsia="Arial MT" w:hAnsi="Cambria" w:cs="Arial MT"/>
          <w:kern w:val="0"/>
          <w:sz w:val="24"/>
          <w:szCs w:val="24"/>
          <w14:ligatures w14:val="none"/>
        </w:rPr>
        <w:t>wyborem</w:t>
      </w:r>
      <w:r w:rsidRPr="003D5452">
        <w:rPr>
          <w:rFonts w:ascii="Cambria" w:eastAsia="Arial MT" w:hAnsi="Cambria" w:cs="Arial MT"/>
          <w:spacing w:val="-7"/>
          <w:kern w:val="0"/>
          <w:sz w:val="24"/>
          <w:szCs w:val="24"/>
          <w14:ligatures w14:val="none"/>
        </w:rPr>
        <w:t xml:space="preserve"> </w:t>
      </w:r>
      <w:r w:rsidRPr="003D5452">
        <w:rPr>
          <w:rFonts w:ascii="Cambria" w:eastAsia="Arial MT" w:hAnsi="Cambria" w:cs="Arial MT"/>
          <w:kern w:val="0"/>
          <w:sz w:val="24"/>
          <w:szCs w:val="24"/>
          <w14:ligatures w14:val="none"/>
        </w:rPr>
        <w:t>przez</w:t>
      </w:r>
      <w:r w:rsidRPr="003D5452">
        <w:rPr>
          <w:rFonts w:ascii="Cambria" w:eastAsia="Arial MT" w:hAnsi="Cambria" w:cs="Arial MT"/>
          <w:spacing w:val="-13"/>
          <w:kern w:val="0"/>
          <w:sz w:val="24"/>
          <w:szCs w:val="24"/>
          <w14:ligatures w14:val="none"/>
        </w:rPr>
        <w:t xml:space="preserve"> </w:t>
      </w:r>
      <w:r w:rsidRPr="003D5452">
        <w:rPr>
          <w:rFonts w:ascii="Cambria" w:eastAsia="Arial MT" w:hAnsi="Cambria" w:cs="Arial MT"/>
          <w:kern w:val="0"/>
          <w:sz w:val="24"/>
          <w:szCs w:val="24"/>
          <w14:ligatures w14:val="none"/>
        </w:rPr>
        <w:t>Zamawiającego</w:t>
      </w:r>
      <w:r w:rsidRPr="003D5452">
        <w:rPr>
          <w:rFonts w:ascii="Cambria" w:eastAsia="Arial MT" w:hAnsi="Cambria" w:cs="Arial MT"/>
          <w:spacing w:val="-11"/>
          <w:kern w:val="0"/>
          <w:sz w:val="24"/>
          <w:szCs w:val="24"/>
          <w14:ligatures w14:val="none"/>
        </w:rPr>
        <w:t xml:space="preserve"> </w:t>
      </w:r>
      <w:r w:rsidRPr="003D5452">
        <w:rPr>
          <w:rFonts w:ascii="Cambria" w:eastAsia="Arial MT" w:hAnsi="Cambria" w:cs="Arial MT"/>
          <w:kern w:val="0"/>
          <w:sz w:val="24"/>
          <w:szCs w:val="24"/>
          <w14:ligatures w14:val="none"/>
        </w:rPr>
        <w:t>oferty</w:t>
      </w:r>
      <w:r w:rsidRPr="003D5452">
        <w:rPr>
          <w:rFonts w:ascii="Cambria" w:eastAsia="Arial MT" w:hAnsi="Cambria" w:cs="Arial MT"/>
          <w:spacing w:val="-11"/>
          <w:kern w:val="0"/>
          <w:sz w:val="24"/>
          <w:szCs w:val="24"/>
          <w14:ligatures w14:val="none"/>
        </w:rPr>
        <w:t xml:space="preserve"> </w:t>
      </w:r>
      <w:r w:rsidRPr="003D5452">
        <w:rPr>
          <w:rFonts w:ascii="Cambria" w:eastAsia="Arial MT" w:hAnsi="Cambria" w:cs="Arial MT"/>
          <w:kern w:val="0"/>
          <w:sz w:val="24"/>
          <w:szCs w:val="24"/>
          <w14:ligatures w14:val="none"/>
        </w:rPr>
        <w:t>Wykonawcy</w:t>
      </w:r>
      <w:r w:rsidRPr="003D5452">
        <w:rPr>
          <w:rFonts w:ascii="Cambria" w:eastAsia="Arial MT" w:hAnsi="Cambria" w:cs="Arial MT"/>
          <w:spacing w:val="-13"/>
          <w:kern w:val="0"/>
          <w:sz w:val="24"/>
          <w:szCs w:val="24"/>
          <w14:ligatures w14:val="none"/>
        </w:rPr>
        <w:t xml:space="preserve"> </w:t>
      </w:r>
      <w:r w:rsidRPr="003D5452">
        <w:rPr>
          <w:rFonts w:ascii="Cambria" w:eastAsia="Arial MT" w:hAnsi="Cambria" w:cs="Arial MT"/>
          <w:kern w:val="0"/>
          <w:sz w:val="24"/>
          <w:szCs w:val="24"/>
          <w14:ligatures w14:val="none"/>
        </w:rPr>
        <w:t>w</w:t>
      </w:r>
      <w:r w:rsidRPr="003D5452">
        <w:rPr>
          <w:rFonts w:ascii="Cambria" w:eastAsia="Arial MT" w:hAnsi="Cambria" w:cs="Arial MT"/>
          <w:spacing w:val="-12"/>
          <w:kern w:val="0"/>
          <w:sz w:val="24"/>
          <w:szCs w:val="24"/>
          <w14:ligatures w14:val="none"/>
        </w:rPr>
        <w:t xml:space="preserve"> </w:t>
      </w:r>
      <w:r w:rsidRPr="003D5452">
        <w:rPr>
          <w:rFonts w:ascii="Cambria" w:eastAsia="Arial MT" w:hAnsi="Cambria" w:cs="Arial MT"/>
          <w:kern w:val="0"/>
          <w:sz w:val="24"/>
          <w:szCs w:val="24"/>
          <w14:ligatures w14:val="none"/>
        </w:rPr>
        <w:t>postępowaniu,</w:t>
      </w:r>
      <w:r w:rsidRPr="003D5452">
        <w:rPr>
          <w:rFonts w:ascii="Cambria" w:eastAsia="Arial MT" w:hAnsi="Cambria" w:cs="Arial MT"/>
          <w:spacing w:val="-11"/>
          <w:kern w:val="0"/>
          <w:sz w:val="24"/>
          <w:szCs w:val="24"/>
          <w14:ligatures w14:val="none"/>
        </w:rPr>
        <w:t xml:space="preserve"> </w:t>
      </w:r>
      <w:r w:rsidRPr="003D5452">
        <w:rPr>
          <w:rFonts w:ascii="Cambria" w:eastAsia="Arial MT" w:hAnsi="Cambria" w:cs="Arial MT"/>
          <w:kern w:val="0"/>
          <w:sz w:val="24"/>
          <w:szCs w:val="24"/>
          <w14:ligatures w14:val="none"/>
        </w:rPr>
        <w:t>o</w:t>
      </w:r>
      <w:r w:rsidRPr="003D5452">
        <w:rPr>
          <w:rFonts w:ascii="Cambria" w:eastAsia="Arial MT" w:hAnsi="Cambria" w:cs="Arial MT"/>
          <w:spacing w:val="-14"/>
          <w:kern w:val="0"/>
          <w:sz w:val="24"/>
          <w:szCs w:val="24"/>
          <w14:ligatures w14:val="none"/>
        </w:rPr>
        <w:t xml:space="preserve"> </w:t>
      </w:r>
      <w:r w:rsidRPr="003D5452">
        <w:rPr>
          <w:rFonts w:ascii="Cambria" w:eastAsia="Arial MT" w:hAnsi="Cambria" w:cs="Arial MT"/>
          <w:kern w:val="0"/>
          <w:sz w:val="24"/>
          <w:szCs w:val="24"/>
          <w14:ligatures w14:val="none"/>
        </w:rPr>
        <w:t>którym</w:t>
      </w:r>
      <w:r w:rsidRPr="003D5452">
        <w:rPr>
          <w:rFonts w:ascii="Cambria" w:eastAsia="Arial MT" w:hAnsi="Cambria" w:cs="Arial MT"/>
          <w:spacing w:val="-9"/>
          <w:kern w:val="0"/>
          <w:sz w:val="24"/>
          <w:szCs w:val="24"/>
          <w14:ligatures w14:val="none"/>
        </w:rPr>
        <w:t xml:space="preserve"> </w:t>
      </w:r>
      <w:r w:rsidRPr="003D5452">
        <w:rPr>
          <w:rFonts w:ascii="Cambria" w:eastAsia="Arial MT" w:hAnsi="Cambria" w:cs="Arial MT"/>
          <w:kern w:val="0"/>
          <w:sz w:val="24"/>
          <w:szCs w:val="24"/>
          <w14:ligatures w14:val="none"/>
        </w:rPr>
        <w:t>mowa w ust. 1 powyżej i podpisania niniejszej Umowy, Wykonawca zobowiązany jest do realizacji Przedmiotu Umowy zgodnie z wymaganiami określonymi w Załączniku nr 1 do Specyfikacji Warunków</w:t>
      </w:r>
      <w:r w:rsidRPr="003D5452">
        <w:rPr>
          <w:rFonts w:ascii="Cambria" w:eastAsia="Arial MT" w:hAnsi="Cambria" w:cs="Arial MT"/>
          <w:spacing w:val="80"/>
          <w:kern w:val="0"/>
          <w:sz w:val="24"/>
          <w:szCs w:val="24"/>
          <w14:ligatures w14:val="none"/>
        </w:rPr>
        <w:t xml:space="preserve"> </w:t>
      </w:r>
      <w:r w:rsidRPr="003D5452">
        <w:rPr>
          <w:rFonts w:ascii="Cambria" w:eastAsia="Arial MT" w:hAnsi="Cambria" w:cs="Arial MT"/>
          <w:kern w:val="0"/>
          <w:sz w:val="24"/>
          <w:szCs w:val="24"/>
          <w14:ligatures w14:val="none"/>
        </w:rPr>
        <w:t>Zamówienia na</w:t>
      </w:r>
      <w:r w:rsidRPr="003D5452">
        <w:rPr>
          <w:rFonts w:ascii="Cambria" w:eastAsia="Arial MT" w:hAnsi="Cambria" w:cs="Arial MT"/>
          <w:spacing w:val="80"/>
          <w:kern w:val="0"/>
          <w:sz w:val="24"/>
          <w:szCs w:val="24"/>
          <w14:ligatures w14:val="none"/>
        </w:rPr>
        <w:t xml:space="preserve"> </w:t>
      </w:r>
      <w:r w:rsidRPr="003D5452">
        <w:rPr>
          <w:rFonts w:ascii="Cambria" w:eastAsia="Arial MT" w:hAnsi="Cambria" w:cs="Arial MT"/>
          <w:kern w:val="0"/>
          <w:sz w:val="24"/>
          <w:szCs w:val="24"/>
          <w14:ligatures w14:val="none"/>
        </w:rPr>
        <w:t>zasadach</w:t>
      </w:r>
      <w:r w:rsidRPr="003D5452">
        <w:rPr>
          <w:rFonts w:ascii="Cambria" w:eastAsia="Arial MT" w:hAnsi="Cambria" w:cs="Arial MT"/>
          <w:spacing w:val="80"/>
          <w:kern w:val="0"/>
          <w:sz w:val="24"/>
          <w:szCs w:val="24"/>
          <w14:ligatures w14:val="none"/>
        </w:rPr>
        <w:t xml:space="preserve"> </w:t>
      </w:r>
      <w:r w:rsidRPr="003D5452">
        <w:rPr>
          <w:rFonts w:ascii="Cambria" w:eastAsia="Arial MT" w:hAnsi="Cambria" w:cs="Arial MT"/>
          <w:kern w:val="0"/>
          <w:sz w:val="24"/>
          <w:szCs w:val="24"/>
          <w14:ligatures w14:val="none"/>
        </w:rPr>
        <w:t>wskazanych w złożonej Ofercie, SWZ oraz w niniejszej Umowie.</w:t>
      </w:r>
    </w:p>
    <w:p w14:paraId="1D37B50F" w14:textId="65F26920" w:rsidR="00A4624D" w:rsidRPr="003D5452" w:rsidRDefault="00A4624D" w:rsidP="003B7057">
      <w:pPr>
        <w:widowControl w:val="0"/>
        <w:numPr>
          <w:ilvl w:val="0"/>
          <w:numId w:val="1"/>
        </w:numPr>
        <w:tabs>
          <w:tab w:val="left" w:pos="143"/>
        </w:tabs>
        <w:autoSpaceDE w:val="0"/>
        <w:autoSpaceDN w:val="0"/>
        <w:spacing w:after="0" w:line="240" w:lineRule="auto"/>
        <w:ind w:left="-142"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Wykonawca zobowiązany jest na własny koszt wykonać wszystkie czynności niezbędne do prawidłowego wykonania i działania Przedmiotu Umowy, nawet jeżeli nie zostały wprost przewidziane</w:t>
      </w:r>
      <w:r w:rsidRPr="003D5452">
        <w:rPr>
          <w:rFonts w:ascii="Cambria" w:eastAsia="Arial MT" w:hAnsi="Cambria" w:cs="Arial MT"/>
          <w:spacing w:val="70"/>
          <w:kern w:val="0"/>
          <w:sz w:val="24"/>
          <w:szCs w:val="24"/>
          <w14:ligatures w14:val="none"/>
        </w:rPr>
        <w:t xml:space="preserve"> </w:t>
      </w:r>
      <w:r w:rsidRPr="003D5452">
        <w:rPr>
          <w:rFonts w:ascii="Cambria" w:eastAsia="Arial MT" w:hAnsi="Cambria" w:cs="Arial MT"/>
          <w:kern w:val="0"/>
          <w:sz w:val="24"/>
          <w:szCs w:val="24"/>
          <w14:ligatures w14:val="none"/>
        </w:rPr>
        <w:t>w</w:t>
      </w:r>
      <w:r w:rsidRPr="003D5452">
        <w:rPr>
          <w:rFonts w:ascii="Cambria" w:eastAsia="Arial MT" w:hAnsi="Cambria" w:cs="Arial MT"/>
          <w:spacing w:val="-8"/>
          <w:kern w:val="0"/>
          <w:sz w:val="24"/>
          <w:szCs w:val="24"/>
          <w14:ligatures w14:val="none"/>
        </w:rPr>
        <w:t xml:space="preserve"> </w:t>
      </w:r>
      <w:r w:rsidRPr="003D5452">
        <w:rPr>
          <w:rFonts w:ascii="Cambria" w:eastAsia="Arial MT" w:hAnsi="Cambria" w:cs="Arial MT"/>
          <w:kern w:val="0"/>
          <w:sz w:val="24"/>
          <w:szCs w:val="24"/>
          <w14:ligatures w14:val="none"/>
        </w:rPr>
        <w:t>treści</w:t>
      </w:r>
      <w:r w:rsidRPr="003D5452">
        <w:rPr>
          <w:rFonts w:ascii="Cambria" w:eastAsia="Arial MT" w:hAnsi="Cambria" w:cs="Arial MT"/>
          <w:spacing w:val="68"/>
          <w:kern w:val="0"/>
          <w:sz w:val="24"/>
          <w:szCs w:val="24"/>
          <w14:ligatures w14:val="none"/>
        </w:rPr>
        <w:t xml:space="preserve"> </w:t>
      </w:r>
      <w:r w:rsidRPr="003D5452">
        <w:rPr>
          <w:rFonts w:ascii="Cambria" w:eastAsia="Arial MT" w:hAnsi="Cambria" w:cs="Arial MT"/>
          <w:kern w:val="0"/>
          <w:sz w:val="24"/>
          <w:szCs w:val="24"/>
          <w14:ligatures w14:val="none"/>
        </w:rPr>
        <w:t>SWZ,</w:t>
      </w:r>
      <w:r w:rsidRPr="003D5452">
        <w:rPr>
          <w:rFonts w:ascii="Cambria" w:eastAsia="Arial MT" w:hAnsi="Cambria" w:cs="Arial MT"/>
          <w:spacing w:val="68"/>
          <w:kern w:val="0"/>
          <w:sz w:val="24"/>
          <w:szCs w:val="24"/>
          <w14:ligatures w14:val="none"/>
        </w:rPr>
        <w:t xml:space="preserve"> </w:t>
      </w:r>
      <w:r w:rsidRPr="003D5452">
        <w:rPr>
          <w:rFonts w:ascii="Cambria" w:eastAsia="Arial MT" w:hAnsi="Cambria" w:cs="Arial MT"/>
          <w:kern w:val="0"/>
          <w:sz w:val="24"/>
          <w:szCs w:val="24"/>
          <w14:ligatures w14:val="none"/>
        </w:rPr>
        <w:t>Oferty</w:t>
      </w:r>
      <w:r w:rsidRPr="003D5452">
        <w:rPr>
          <w:rFonts w:ascii="Cambria" w:eastAsia="Arial MT" w:hAnsi="Cambria" w:cs="Arial MT"/>
          <w:spacing w:val="62"/>
          <w:kern w:val="0"/>
          <w:sz w:val="24"/>
          <w:szCs w:val="24"/>
          <w14:ligatures w14:val="none"/>
        </w:rPr>
        <w:t xml:space="preserve"> </w:t>
      </w:r>
      <w:r w:rsidRPr="003D5452">
        <w:rPr>
          <w:rFonts w:ascii="Cambria" w:eastAsia="Arial MT" w:hAnsi="Cambria" w:cs="Arial MT"/>
          <w:kern w:val="0"/>
          <w:sz w:val="24"/>
          <w:szCs w:val="24"/>
          <w14:ligatures w14:val="none"/>
        </w:rPr>
        <w:t>lub</w:t>
      </w:r>
      <w:r w:rsidRPr="003D5452">
        <w:rPr>
          <w:rFonts w:ascii="Cambria" w:eastAsia="Arial MT" w:hAnsi="Cambria" w:cs="Arial MT"/>
          <w:spacing w:val="67"/>
          <w:kern w:val="0"/>
          <w:sz w:val="24"/>
          <w:szCs w:val="24"/>
          <w14:ligatures w14:val="none"/>
        </w:rPr>
        <w:t xml:space="preserve"> </w:t>
      </w:r>
      <w:r w:rsidRPr="003D5452">
        <w:rPr>
          <w:rFonts w:ascii="Cambria" w:eastAsia="Arial MT" w:hAnsi="Cambria" w:cs="Arial MT"/>
          <w:kern w:val="0"/>
          <w:sz w:val="24"/>
          <w:szCs w:val="24"/>
          <w14:ligatures w14:val="none"/>
        </w:rPr>
        <w:t>Umowy.</w:t>
      </w:r>
      <w:r w:rsidRPr="003D5452">
        <w:rPr>
          <w:rFonts w:ascii="Cambria" w:eastAsia="Arial MT" w:hAnsi="Cambria" w:cs="Arial MT"/>
          <w:spacing w:val="67"/>
          <w:kern w:val="0"/>
          <w:sz w:val="24"/>
          <w:szCs w:val="24"/>
          <w14:ligatures w14:val="none"/>
        </w:rPr>
        <w:t xml:space="preserve"> </w:t>
      </w:r>
      <w:r w:rsidRPr="003D5452">
        <w:rPr>
          <w:rFonts w:ascii="Cambria" w:eastAsia="Arial MT" w:hAnsi="Cambria" w:cs="Arial MT"/>
          <w:kern w:val="0"/>
          <w:sz w:val="24"/>
          <w:szCs w:val="24"/>
          <w14:ligatures w14:val="none"/>
        </w:rPr>
        <w:t>Na</w:t>
      </w:r>
      <w:r w:rsidRPr="003D5452">
        <w:rPr>
          <w:rFonts w:ascii="Cambria" w:eastAsia="Arial MT" w:hAnsi="Cambria" w:cs="Arial MT"/>
          <w:spacing w:val="63"/>
          <w:kern w:val="0"/>
          <w:sz w:val="24"/>
          <w:szCs w:val="24"/>
          <w14:ligatures w14:val="none"/>
        </w:rPr>
        <w:t xml:space="preserve"> </w:t>
      </w:r>
      <w:r w:rsidRPr="003D5452">
        <w:rPr>
          <w:rFonts w:ascii="Cambria" w:eastAsia="Arial MT" w:hAnsi="Cambria" w:cs="Arial MT"/>
          <w:kern w:val="0"/>
          <w:sz w:val="24"/>
          <w:szCs w:val="24"/>
          <w14:ligatures w14:val="none"/>
        </w:rPr>
        <w:t>Wykonawcy</w:t>
      </w:r>
      <w:r w:rsidRPr="003D5452">
        <w:rPr>
          <w:rFonts w:ascii="Cambria" w:eastAsia="Arial MT" w:hAnsi="Cambria" w:cs="Arial MT"/>
          <w:spacing w:val="64"/>
          <w:kern w:val="0"/>
          <w:sz w:val="24"/>
          <w:szCs w:val="24"/>
          <w14:ligatures w14:val="none"/>
        </w:rPr>
        <w:t xml:space="preserve"> </w:t>
      </w:r>
      <w:r w:rsidRPr="003D5452">
        <w:rPr>
          <w:rFonts w:ascii="Cambria" w:eastAsia="Arial MT" w:hAnsi="Cambria" w:cs="Arial MT"/>
          <w:kern w:val="0"/>
          <w:sz w:val="24"/>
          <w:szCs w:val="24"/>
          <w14:ligatures w14:val="none"/>
        </w:rPr>
        <w:t>jako</w:t>
      </w:r>
      <w:r w:rsidRPr="003D5452">
        <w:rPr>
          <w:rFonts w:ascii="Cambria" w:eastAsia="Arial MT" w:hAnsi="Cambria" w:cs="Arial MT"/>
          <w:spacing w:val="67"/>
          <w:kern w:val="0"/>
          <w:sz w:val="24"/>
          <w:szCs w:val="24"/>
          <w14:ligatures w14:val="none"/>
        </w:rPr>
        <w:t xml:space="preserve"> </w:t>
      </w:r>
      <w:r w:rsidRPr="003D5452">
        <w:rPr>
          <w:rFonts w:ascii="Cambria" w:eastAsia="Arial MT" w:hAnsi="Cambria" w:cs="Arial MT"/>
          <w:kern w:val="0"/>
          <w:sz w:val="24"/>
          <w:szCs w:val="24"/>
          <w14:ligatures w14:val="none"/>
        </w:rPr>
        <w:t>przedsiębiorcy,</w:t>
      </w:r>
      <w:r w:rsidRPr="003D5452">
        <w:rPr>
          <w:rFonts w:ascii="Cambria" w:eastAsia="Arial MT" w:hAnsi="Cambria" w:cs="Arial MT"/>
          <w:spacing w:val="67"/>
          <w:kern w:val="0"/>
          <w:sz w:val="24"/>
          <w:szCs w:val="24"/>
          <w14:ligatures w14:val="none"/>
        </w:rPr>
        <w:t xml:space="preserve"> </w:t>
      </w:r>
      <w:r w:rsidRPr="003D5452">
        <w:rPr>
          <w:rFonts w:ascii="Cambria" w:eastAsia="Arial MT" w:hAnsi="Cambria" w:cs="Arial MT"/>
          <w:kern w:val="0"/>
          <w:sz w:val="24"/>
          <w:szCs w:val="24"/>
          <w14:ligatures w14:val="none"/>
        </w:rPr>
        <w:t>który w</w:t>
      </w:r>
      <w:r w:rsidRPr="003D5452">
        <w:rPr>
          <w:rFonts w:ascii="Cambria" w:eastAsia="Arial MT" w:hAnsi="Cambria" w:cs="Arial MT"/>
          <w:spacing w:val="-14"/>
          <w:kern w:val="0"/>
          <w:sz w:val="24"/>
          <w:szCs w:val="24"/>
          <w14:ligatures w14:val="none"/>
        </w:rPr>
        <w:t xml:space="preserve"> </w:t>
      </w:r>
      <w:r w:rsidRPr="003D5452">
        <w:rPr>
          <w:rFonts w:ascii="Cambria" w:eastAsia="Arial MT" w:hAnsi="Cambria" w:cs="Arial MT"/>
          <w:kern w:val="0"/>
          <w:sz w:val="24"/>
          <w:szCs w:val="24"/>
          <w14:ligatures w14:val="none"/>
        </w:rPr>
        <w:t>ramach prowadzonej przez siebie działalności profesjonalnie zajmuje się realizacją zadań podobnych do Przedmiotu Umowy, spoczywa obowiązek wskazania i wykonania wszystkich prac niezbędnych do</w:t>
      </w:r>
      <w:r w:rsidR="00CE6FE9" w:rsidRPr="003D5452">
        <w:rPr>
          <w:rFonts w:ascii="Cambria" w:eastAsia="Arial MT" w:hAnsi="Cambria" w:cs="Arial MT"/>
          <w:kern w:val="0"/>
          <w:sz w:val="24"/>
          <w:szCs w:val="24"/>
          <w14:ligatures w14:val="none"/>
        </w:rPr>
        <w:t xml:space="preserve"> prawidłowego wykonania i działania Przedmiotu Umowy.</w:t>
      </w:r>
    </w:p>
    <w:p w14:paraId="7CE3ED2E" w14:textId="77777777" w:rsidR="00A81CE2" w:rsidRPr="003D5452" w:rsidRDefault="00A81CE2" w:rsidP="00A81CE2">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p>
    <w:p w14:paraId="46CDA16E" w14:textId="07F5D473" w:rsidR="00A81CE2" w:rsidRPr="003D5452" w:rsidRDefault="00A81CE2" w:rsidP="00A81CE2">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 2</w:t>
      </w:r>
    </w:p>
    <w:p w14:paraId="75F80D9C" w14:textId="7544FF3E" w:rsidR="00562FDC" w:rsidRPr="003D5452" w:rsidRDefault="00562FDC" w:rsidP="00A81CE2">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Termin realizacji oraz pozostałe warunki realizacji umowy</w:t>
      </w:r>
    </w:p>
    <w:p w14:paraId="55ADB50C" w14:textId="77777777" w:rsidR="00A81CE2" w:rsidRPr="003D5452" w:rsidRDefault="00A81CE2" w:rsidP="00A81CE2">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5A7A9AFC" w14:textId="4631276A" w:rsidR="00F218C8" w:rsidRPr="003D5452" w:rsidRDefault="00F218C8" w:rsidP="00F218C8">
      <w:pPr>
        <w:pStyle w:val="Akapitzlist"/>
        <w:widowControl w:val="0"/>
        <w:numPr>
          <w:ilvl w:val="0"/>
          <w:numId w:val="2"/>
        </w:numPr>
        <w:autoSpaceDE w:val="0"/>
        <w:autoSpaceDN w:val="0"/>
        <w:spacing w:after="0" w:line="240" w:lineRule="auto"/>
        <w:ind w:left="0" w:right="137" w:hanging="284"/>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Wykonawca wykona przedmiot umowy w terminie od daty zawarcia umowy do dnia 13.11.2026 r. (termin poprzez wskazanie konkretnej daty z uwagi na czas trwania projektu).</w:t>
      </w:r>
    </w:p>
    <w:p w14:paraId="4005574C" w14:textId="44B74C01" w:rsidR="004849EA" w:rsidRPr="003D5452" w:rsidRDefault="004849EA" w:rsidP="00310277">
      <w:pPr>
        <w:pStyle w:val="Akapitzlist"/>
        <w:numPr>
          <w:ilvl w:val="0"/>
          <w:numId w:val="2"/>
        </w:numPr>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 xml:space="preserve">Wykonawca zobowiązuje się na czas trwania </w:t>
      </w:r>
      <w:r w:rsidR="00471153" w:rsidRPr="003D5452">
        <w:rPr>
          <w:rFonts w:ascii="Cambria" w:eastAsia="Arial MT" w:hAnsi="Cambria" w:cs="Arial MT"/>
          <w:kern w:val="0"/>
          <w:sz w:val="24"/>
          <w:szCs w:val="24"/>
          <w14:ligatures w14:val="none"/>
        </w:rPr>
        <w:t xml:space="preserve">danego </w:t>
      </w:r>
      <w:r w:rsidRPr="003D5452">
        <w:rPr>
          <w:rFonts w:ascii="Cambria" w:eastAsia="Arial MT" w:hAnsi="Cambria" w:cs="Arial MT"/>
          <w:kern w:val="0"/>
          <w:sz w:val="24"/>
          <w:szCs w:val="24"/>
          <w14:ligatures w14:val="none"/>
        </w:rPr>
        <w:t>wyjazdu edukacyjnego/wycieczki/warsztatu objąć uczestników wyjazdu ubezpieczeniem od następstw nieszczęśliwych wypadków (NNW) na kwotę 10 000,00 zł/osobę.</w:t>
      </w:r>
    </w:p>
    <w:p w14:paraId="208555E3" w14:textId="29BAB89D" w:rsidR="00DE1E64" w:rsidRPr="003D5452" w:rsidRDefault="00DE1E64" w:rsidP="00310277">
      <w:pPr>
        <w:pStyle w:val="Akapitzlist"/>
        <w:numPr>
          <w:ilvl w:val="0"/>
          <w:numId w:val="2"/>
        </w:numPr>
        <w:spacing w:after="0" w:line="240" w:lineRule="auto"/>
        <w:ind w:left="0" w:right="137"/>
        <w:jc w:val="both"/>
        <w:rPr>
          <w:rFonts w:ascii="Cambria" w:eastAsia="Arial MT" w:hAnsi="Cambria" w:cs="Arial MT"/>
          <w:kern w:val="0"/>
          <w:sz w:val="24"/>
          <w:szCs w:val="24"/>
          <w14:ligatures w14:val="none"/>
        </w:rPr>
      </w:pPr>
      <w:r w:rsidRPr="003D5452">
        <w:rPr>
          <w:rFonts w:ascii="Cambria" w:hAnsi="Cambria"/>
          <w:sz w:val="24"/>
          <w:szCs w:val="24"/>
        </w:rPr>
        <w:t xml:space="preserve">Wykonawca oświadcza, że posiada aktualne i ważne ubezpieczenie od następstw nieszczęśliwych wypadków (NNW) oraz ubezpieczenie odpowiedzialności cywilnej (OC) w zakresie prowadzonej działalności gospodarczej, obejmujące swoim zakresem realizację przedmiotu niniejszej umowy. Wykonawca zobowiązuje się do utrzymania ciągłości ww. ubezpieczeń przez cały okres obowiązywania umowy oraz do okazania Zamawiającemu, na jego żądanie, dokumentów potwierdzających zawarcie i opłacenie polis. </w:t>
      </w:r>
    </w:p>
    <w:p w14:paraId="7FE28BB1" w14:textId="319830F9" w:rsidR="00F218C8" w:rsidRPr="003D5452" w:rsidRDefault="004849EA" w:rsidP="00F218C8">
      <w:pPr>
        <w:widowControl w:val="0"/>
        <w:numPr>
          <w:ilvl w:val="0"/>
          <w:numId w:val="2"/>
        </w:numPr>
        <w:tabs>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 xml:space="preserve">Wykonawca zobowiązuje się najpóźniej na </w:t>
      </w:r>
      <w:r w:rsidR="00F6094A" w:rsidRPr="003D5452">
        <w:rPr>
          <w:rFonts w:ascii="Cambria" w:eastAsia="Arial MT" w:hAnsi="Cambria" w:cs="Arial MT"/>
          <w:kern w:val="0"/>
          <w:sz w:val="24"/>
          <w:szCs w:val="24"/>
          <w14:ligatures w14:val="none"/>
        </w:rPr>
        <w:t>dwa dni</w:t>
      </w:r>
      <w:r w:rsidRPr="003D5452">
        <w:rPr>
          <w:rFonts w:ascii="Cambria" w:eastAsia="Arial MT" w:hAnsi="Cambria" w:cs="Arial MT"/>
          <w:kern w:val="0"/>
          <w:sz w:val="24"/>
          <w:szCs w:val="24"/>
          <w14:ligatures w14:val="none"/>
        </w:rPr>
        <w:t xml:space="preserve"> przed terminem </w:t>
      </w:r>
      <w:r w:rsidR="00084824" w:rsidRPr="003D5452">
        <w:rPr>
          <w:rFonts w:ascii="Cambria" w:eastAsia="Arial MT" w:hAnsi="Cambria" w:cs="Arial MT"/>
          <w:kern w:val="0"/>
          <w:sz w:val="24"/>
          <w:szCs w:val="24"/>
          <w14:ligatures w14:val="none"/>
        </w:rPr>
        <w:t xml:space="preserve">danego </w:t>
      </w:r>
      <w:r w:rsidRPr="003D5452">
        <w:rPr>
          <w:rFonts w:ascii="Cambria" w:eastAsia="Arial MT" w:hAnsi="Cambria" w:cs="Arial MT"/>
          <w:kern w:val="0"/>
          <w:sz w:val="24"/>
          <w:szCs w:val="24"/>
          <w14:ligatures w14:val="none"/>
        </w:rPr>
        <w:t xml:space="preserve">wyjazdu, dostarczyć Zamawiającemu kopię polisy ubezpieczeniowej, o której mowa w ust. </w:t>
      </w:r>
      <w:r w:rsidR="00F6094A" w:rsidRPr="003D5452">
        <w:rPr>
          <w:rFonts w:ascii="Cambria" w:eastAsia="Arial MT" w:hAnsi="Cambria" w:cs="Arial MT"/>
          <w:kern w:val="0"/>
          <w:sz w:val="24"/>
          <w:szCs w:val="24"/>
          <w14:ligatures w14:val="none"/>
        </w:rPr>
        <w:t>4</w:t>
      </w:r>
      <w:r w:rsidRPr="003D5452">
        <w:rPr>
          <w:rFonts w:ascii="Cambria" w:eastAsia="Arial MT" w:hAnsi="Cambria" w:cs="Arial MT"/>
          <w:kern w:val="0"/>
          <w:sz w:val="24"/>
          <w:szCs w:val="24"/>
          <w14:ligatures w14:val="none"/>
        </w:rPr>
        <w:t xml:space="preserve"> wraz z potwierdzeniem opłacenia składki.</w:t>
      </w:r>
    </w:p>
    <w:p w14:paraId="65C65F8A" w14:textId="77777777" w:rsidR="00F218C8" w:rsidRPr="003D5452" w:rsidRDefault="00F218C8" w:rsidP="00F218C8">
      <w:pPr>
        <w:widowControl w:val="0"/>
        <w:numPr>
          <w:ilvl w:val="0"/>
          <w:numId w:val="2"/>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hAnsi="Cambria"/>
          <w:sz w:val="24"/>
          <w:szCs w:val="24"/>
        </w:rPr>
        <w:t>Wykonawca zobowiązany jest do samodzielnego kontaktu z poszczególnymi miejscami organizacji wycieczek wskazanymi przez Zamawiającego, w celu uzgodnienia szczegółowych terminów wyjazdów oraz doprecyzowania kwestii organizacyjnych związanych z realizacją usługi. Ustalenia te powinny uwzględniać dostępność obiektów, harmonogram pracy placówek oraz potrzeby uczestników wycieczek.</w:t>
      </w:r>
    </w:p>
    <w:p w14:paraId="1626BDCC" w14:textId="7984F678" w:rsidR="00F218C8" w:rsidRPr="003D5452" w:rsidRDefault="00F218C8" w:rsidP="00F218C8">
      <w:pPr>
        <w:widowControl w:val="0"/>
        <w:numPr>
          <w:ilvl w:val="0"/>
          <w:numId w:val="2"/>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hAnsi="Cambria"/>
          <w:sz w:val="24"/>
          <w:szCs w:val="24"/>
        </w:rPr>
        <w:t xml:space="preserve">Po dokonaniu uzgodnień Wykonawca przedstawi Zamawiającemu propozycję harmonogramu wyjazdów do akceptacji w terminie do 15 dni od dnia podpisania </w:t>
      </w:r>
      <w:r w:rsidRPr="003D5452">
        <w:rPr>
          <w:rFonts w:ascii="Cambria" w:hAnsi="Cambria"/>
          <w:sz w:val="24"/>
          <w:szCs w:val="24"/>
        </w:rPr>
        <w:lastRenderedPageBreak/>
        <w:t>umowy.</w:t>
      </w:r>
      <w:r w:rsidRPr="003D5452">
        <w:rPr>
          <w:rFonts w:ascii="Cambria" w:eastAsia="Arial MT" w:hAnsi="Cambria" w:cs="Arial MT"/>
          <w:kern w:val="0"/>
          <w:sz w:val="24"/>
          <w:szCs w:val="24"/>
          <w14:ligatures w14:val="none"/>
        </w:rPr>
        <w:t xml:space="preserve"> </w:t>
      </w:r>
    </w:p>
    <w:p w14:paraId="7F38F7A5" w14:textId="273E2539" w:rsidR="004849EA" w:rsidRPr="003D5452" w:rsidRDefault="004849EA" w:rsidP="00F218C8">
      <w:pPr>
        <w:widowControl w:val="0"/>
        <w:numPr>
          <w:ilvl w:val="0"/>
          <w:numId w:val="2"/>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Wyjazdy edukacyjne</w:t>
      </w:r>
      <w:r w:rsidR="00BC7030" w:rsidRPr="003D5452">
        <w:rPr>
          <w:rFonts w:ascii="Cambria" w:eastAsia="Arial MT" w:hAnsi="Cambria" w:cs="Arial MT"/>
          <w:kern w:val="0"/>
          <w:sz w:val="24"/>
          <w:szCs w:val="24"/>
          <w14:ligatures w14:val="none"/>
        </w:rPr>
        <w:t>/wycieczki</w:t>
      </w:r>
      <w:r w:rsidRPr="003D5452">
        <w:rPr>
          <w:rFonts w:ascii="Cambria" w:eastAsia="Arial MT" w:hAnsi="Cambria" w:cs="Arial MT"/>
          <w:kern w:val="0"/>
          <w:sz w:val="24"/>
          <w:szCs w:val="24"/>
          <w14:ligatures w14:val="none"/>
        </w:rPr>
        <w:t xml:space="preserve"> odbędą się w godz. 7-20 (maksymalny czas wyjazdu/-ów: zgodnie z zał. 1 do SWZ – Opis przedmiotu zamówienia)</w:t>
      </w:r>
      <w:r w:rsidR="00084824" w:rsidRPr="003D5452">
        <w:rPr>
          <w:rFonts w:ascii="Cambria" w:eastAsia="Arial MT" w:hAnsi="Cambria" w:cs="Arial MT"/>
          <w:kern w:val="0"/>
          <w:sz w:val="24"/>
          <w:szCs w:val="24"/>
          <w14:ligatures w14:val="none"/>
        </w:rPr>
        <w:t>.</w:t>
      </w:r>
    </w:p>
    <w:p w14:paraId="4F5E3A2A" w14:textId="23FE9ACA" w:rsidR="004849EA" w:rsidRPr="003D5452" w:rsidRDefault="004849EA" w:rsidP="00310277">
      <w:pPr>
        <w:widowControl w:val="0"/>
        <w:numPr>
          <w:ilvl w:val="0"/>
          <w:numId w:val="2"/>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Wykonawca, najpóźniej na pięć dni przed planowaną datą rozpoczęci</w:t>
      </w:r>
      <w:r w:rsidR="00471153" w:rsidRPr="003D5452">
        <w:rPr>
          <w:rFonts w:ascii="Cambria" w:eastAsia="Arial MT" w:hAnsi="Cambria" w:cs="Arial MT"/>
          <w:kern w:val="0"/>
          <w:sz w:val="24"/>
          <w:szCs w:val="24"/>
          <w14:ligatures w14:val="none"/>
        </w:rPr>
        <w:t>a</w:t>
      </w:r>
      <w:r w:rsidRPr="003D5452">
        <w:rPr>
          <w:rFonts w:ascii="Cambria" w:eastAsia="Arial MT" w:hAnsi="Cambria" w:cs="Arial MT"/>
          <w:kern w:val="0"/>
          <w:sz w:val="24"/>
          <w:szCs w:val="24"/>
          <w14:ligatures w14:val="none"/>
        </w:rPr>
        <w:t xml:space="preserve"> każdego </w:t>
      </w:r>
      <w:r w:rsidR="000479E5" w:rsidRPr="003D5452">
        <w:rPr>
          <w:rFonts w:ascii="Cambria" w:eastAsia="Arial MT" w:hAnsi="Cambria" w:cs="Arial MT"/>
          <w:kern w:val="0"/>
          <w:sz w:val="24"/>
          <w:szCs w:val="24"/>
          <w14:ligatures w14:val="none"/>
        </w:rPr>
        <w:t xml:space="preserve">                             </w:t>
      </w:r>
      <w:r w:rsidRPr="003D5452">
        <w:rPr>
          <w:rFonts w:ascii="Cambria" w:eastAsia="Arial MT" w:hAnsi="Cambria" w:cs="Arial MT"/>
          <w:kern w:val="0"/>
          <w:sz w:val="24"/>
          <w:szCs w:val="24"/>
          <w14:ligatures w14:val="none"/>
        </w:rPr>
        <w:t xml:space="preserve">z wyjazdów, dostarczy Zamawiającemu </w:t>
      </w:r>
      <w:r w:rsidR="00471153" w:rsidRPr="003D5452">
        <w:rPr>
          <w:rFonts w:ascii="Cambria" w:eastAsia="Arial MT" w:hAnsi="Cambria" w:cs="Arial MT"/>
          <w:kern w:val="0"/>
          <w:sz w:val="24"/>
          <w:szCs w:val="24"/>
          <w14:ligatures w14:val="none"/>
        </w:rPr>
        <w:t>p</w:t>
      </w:r>
      <w:r w:rsidRPr="003D5452">
        <w:rPr>
          <w:rFonts w:ascii="Cambria" w:eastAsia="Arial MT" w:hAnsi="Cambria" w:cs="Arial MT"/>
          <w:kern w:val="0"/>
          <w:sz w:val="24"/>
          <w:szCs w:val="24"/>
          <w14:ligatures w14:val="none"/>
        </w:rPr>
        <w:t xml:space="preserve">rogram </w:t>
      </w:r>
      <w:r w:rsidR="00471153" w:rsidRPr="003D5452">
        <w:rPr>
          <w:rFonts w:ascii="Cambria" w:eastAsia="Arial MT" w:hAnsi="Cambria" w:cs="Arial MT"/>
          <w:kern w:val="0"/>
          <w:sz w:val="24"/>
          <w:szCs w:val="24"/>
          <w14:ligatures w14:val="none"/>
        </w:rPr>
        <w:t>w</w:t>
      </w:r>
      <w:r w:rsidRPr="003D5452">
        <w:rPr>
          <w:rFonts w:ascii="Cambria" w:eastAsia="Arial MT" w:hAnsi="Cambria" w:cs="Arial MT"/>
          <w:kern w:val="0"/>
          <w:sz w:val="24"/>
          <w:szCs w:val="24"/>
          <w14:ligatures w14:val="none"/>
        </w:rPr>
        <w:t>yjazdu (zwany dalej:</w:t>
      </w:r>
      <w:r w:rsidR="00BC7030" w:rsidRPr="003D5452">
        <w:rPr>
          <w:rFonts w:ascii="Cambria" w:eastAsia="Arial MT" w:hAnsi="Cambria" w:cs="Arial MT"/>
          <w:kern w:val="0"/>
          <w:sz w:val="24"/>
          <w:szCs w:val="24"/>
          <w14:ligatures w14:val="none"/>
        </w:rPr>
        <w:t xml:space="preserve"> </w:t>
      </w:r>
      <w:r w:rsidRPr="003D5452">
        <w:rPr>
          <w:rFonts w:ascii="Cambria" w:eastAsia="Arial MT" w:hAnsi="Cambria" w:cs="Arial MT"/>
          <w:kern w:val="0"/>
          <w:sz w:val="24"/>
          <w:szCs w:val="24"/>
          <w14:ligatures w14:val="none"/>
        </w:rPr>
        <w:t xml:space="preserve">Programem) </w:t>
      </w:r>
      <w:r w:rsidR="000479E5" w:rsidRPr="003D5452">
        <w:rPr>
          <w:rFonts w:ascii="Cambria" w:eastAsia="Arial MT" w:hAnsi="Cambria" w:cs="Arial MT"/>
          <w:kern w:val="0"/>
          <w:sz w:val="24"/>
          <w:szCs w:val="24"/>
          <w14:ligatures w14:val="none"/>
        </w:rPr>
        <w:t xml:space="preserve">               </w:t>
      </w:r>
      <w:r w:rsidRPr="003D5452">
        <w:rPr>
          <w:rFonts w:ascii="Cambria" w:eastAsia="Arial MT" w:hAnsi="Cambria" w:cs="Arial MT"/>
          <w:kern w:val="0"/>
          <w:sz w:val="24"/>
          <w:szCs w:val="24"/>
          <w14:ligatures w14:val="none"/>
        </w:rPr>
        <w:t xml:space="preserve">z przewidywanymi godzinami realizacji poszczególnych etapów wyjazdu, </w:t>
      </w:r>
      <w:r w:rsidR="000479E5" w:rsidRPr="003D5452">
        <w:rPr>
          <w:rFonts w:ascii="Cambria" w:eastAsia="Arial MT" w:hAnsi="Cambria" w:cs="Arial MT"/>
          <w:kern w:val="0"/>
          <w:sz w:val="24"/>
          <w:szCs w:val="24"/>
          <w14:ligatures w14:val="none"/>
        </w:rPr>
        <w:t xml:space="preserve">                                          </w:t>
      </w:r>
      <w:r w:rsidRPr="003D5452">
        <w:rPr>
          <w:rFonts w:ascii="Cambria" w:eastAsia="Arial MT" w:hAnsi="Cambria" w:cs="Arial MT"/>
          <w:kern w:val="0"/>
          <w:sz w:val="24"/>
          <w:szCs w:val="24"/>
          <w14:ligatures w14:val="none"/>
        </w:rPr>
        <w:t xml:space="preserve">z zastrzeżeniem ust. </w:t>
      </w:r>
      <w:r w:rsidR="00A47587" w:rsidRPr="003D5452">
        <w:rPr>
          <w:rFonts w:ascii="Cambria" w:eastAsia="Arial MT" w:hAnsi="Cambria" w:cs="Arial MT"/>
          <w:kern w:val="0"/>
          <w:sz w:val="24"/>
          <w:szCs w:val="24"/>
          <w14:ligatures w14:val="none"/>
        </w:rPr>
        <w:t>10</w:t>
      </w:r>
      <w:r w:rsidRPr="003D5452">
        <w:rPr>
          <w:rFonts w:ascii="Cambria" w:eastAsia="Arial MT" w:hAnsi="Cambria" w:cs="Arial MT"/>
          <w:kern w:val="0"/>
          <w:sz w:val="24"/>
          <w:szCs w:val="24"/>
          <w14:ligatures w14:val="none"/>
        </w:rPr>
        <w:t>.</w:t>
      </w:r>
    </w:p>
    <w:p w14:paraId="6CEA3525" w14:textId="449F38AB" w:rsidR="004849EA" w:rsidRPr="003D5452" w:rsidRDefault="004849EA" w:rsidP="00310277">
      <w:pPr>
        <w:widowControl w:val="0"/>
        <w:numPr>
          <w:ilvl w:val="0"/>
          <w:numId w:val="2"/>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Strony mogą dokonywać zmian w Programach w przypadku wystąpienia okoliczności, których nie można było przewidzieć przy zachowaniu należytej staranności, a które mają wpływ na realizację poszczególnych etapów wyjazdu (np. złe warunki atmosferyczne, nieprzewidziane awarie, nagła zmiana godzin udostępnienia danego obiektu)</w:t>
      </w:r>
      <w:r w:rsidR="00084824" w:rsidRPr="003D5452">
        <w:rPr>
          <w:rFonts w:ascii="Cambria" w:eastAsia="Arial MT" w:hAnsi="Cambria" w:cs="Arial MT"/>
          <w:kern w:val="0"/>
          <w:sz w:val="24"/>
          <w:szCs w:val="24"/>
          <w14:ligatures w14:val="none"/>
        </w:rPr>
        <w:t>.</w:t>
      </w:r>
    </w:p>
    <w:p w14:paraId="7005CF1D" w14:textId="6BE79509" w:rsidR="004849EA" w:rsidRPr="003D5452" w:rsidRDefault="004849EA" w:rsidP="00310277">
      <w:pPr>
        <w:widowControl w:val="0"/>
        <w:numPr>
          <w:ilvl w:val="0"/>
          <w:numId w:val="2"/>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 xml:space="preserve">Wszelkie zmiany w Programach, o których mowa w § 2 ust. </w:t>
      </w:r>
      <w:r w:rsidR="00863FB1" w:rsidRPr="003D5452">
        <w:rPr>
          <w:rFonts w:ascii="Cambria" w:eastAsia="Arial MT" w:hAnsi="Cambria" w:cs="Arial MT"/>
          <w:kern w:val="0"/>
          <w:sz w:val="24"/>
          <w:szCs w:val="24"/>
          <w14:ligatures w14:val="none"/>
        </w:rPr>
        <w:t>9</w:t>
      </w:r>
      <w:r w:rsidRPr="003D5452">
        <w:rPr>
          <w:rFonts w:ascii="Cambria" w:eastAsia="Arial MT" w:hAnsi="Cambria" w:cs="Arial MT"/>
          <w:kern w:val="0"/>
          <w:sz w:val="24"/>
          <w:szCs w:val="24"/>
          <w14:ligatures w14:val="none"/>
        </w:rPr>
        <w:t>, wymagają zgody Zamawiającego.</w:t>
      </w:r>
    </w:p>
    <w:p w14:paraId="29E78359" w14:textId="0F99E187" w:rsidR="004849EA" w:rsidRPr="003D5452" w:rsidRDefault="004849EA" w:rsidP="00310277">
      <w:pPr>
        <w:widowControl w:val="0"/>
        <w:numPr>
          <w:ilvl w:val="0"/>
          <w:numId w:val="2"/>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Wykonawca ponosi odpowiedzialność za należyte wykonanie ww. usług, natomiast Zamawiający ponosi odpowiedzialność za wykonanie obowiązków wynikających z ustawy z dnia 7 września 1991 r. o systemie oświaty (</w:t>
      </w:r>
      <w:proofErr w:type="spellStart"/>
      <w:r w:rsidR="00471153" w:rsidRPr="003D5452">
        <w:rPr>
          <w:rFonts w:ascii="Cambria" w:eastAsia="Arial MT" w:hAnsi="Cambria" w:cs="Arial MT"/>
          <w:kern w:val="0"/>
          <w:sz w:val="24"/>
          <w:szCs w:val="24"/>
          <w14:ligatures w14:val="none"/>
        </w:rPr>
        <w:t>t.j</w:t>
      </w:r>
      <w:proofErr w:type="spellEnd"/>
      <w:r w:rsidR="00471153" w:rsidRPr="003D5452">
        <w:rPr>
          <w:rFonts w:ascii="Cambria" w:eastAsia="Arial MT" w:hAnsi="Cambria" w:cs="Arial MT"/>
          <w:kern w:val="0"/>
          <w:sz w:val="24"/>
          <w:szCs w:val="24"/>
          <w14:ligatures w14:val="none"/>
        </w:rPr>
        <w:t xml:space="preserve">. </w:t>
      </w:r>
      <w:r w:rsidRPr="003D5452">
        <w:rPr>
          <w:rFonts w:ascii="Cambria" w:eastAsia="Arial MT" w:hAnsi="Cambria" w:cs="Arial MT"/>
          <w:kern w:val="0"/>
          <w:sz w:val="24"/>
          <w:szCs w:val="24"/>
          <w14:ligatures w14:val="none"/>
        </w:rPr>
        <w:t>Dz.U. z 202</w:t>
      </w:r>
      <w:r w:rsidR="00471153" w:rsidRPr="003D5452">
        <w:rPr>
          <w:rFonts w:ascii="Cambria" w:eastAsia="Arial MT" w:hAnsi="Cambria" w:cs="Arial MT"/>
          <w:kern w:val="0"/>
          <w:sz w:val="24"/>
          <w:szCs w:val="24"/>
          <w14:ligatures w14:val="none"/>
        </w:rPr>
        <w:t>5</w:t>
      </w:r>
      <w:r w:rsidRPr="003D5452">
        <w:rPr>
          <w:rFonts w:ascii="Cambria" w:eastAsia="Arial MT" w:hAnsi="Cambria" w:cs="Arial MT"/>
          <w:kern w:val="0"/>
          <w:sz w:val="24"/>
          <w:szCs w:val="24"/>
          <w14:ligatures w14:val="none"/>
        </w:rPr>
        <w:t xml:space="preserve"> r. poz. </w:t>
      </w:r>
      <w:r w:rsidR="00471153" w:rsidRPr="003D5452">
        <w:rPr>
          <w:rFonts w:ascii="Cambria" w:eastAsia="Arial MT" w:hAnsi="Cambria" w:cs="Arial MT"/>
          <w:kern w:val="0"/>
          <w:sz w:val="24"/>
          <w:szCs w:val="24"/>
          <w14:ligatures w14:val="none"/>
        </w:rPr>
        <w:t>881</w:t>
      </w:r>
      <w:r w:rsidRPr="003D5452">
        <w:rPr>
          <w:rFonts w:ascii="Cambria" w:eastAsia="Arial MT" w:hAnsi="Cambria" w:cs="Arial MT"/>
          <w:kern w:val="0"/>
          <w:sz w:val="24"/>
          <w:szCs w:val="24"/>
          <w14:ligatures w14:val="none"/>
        </w:rPr>
        <w:t>), ustawy z dnia 14 grudnia 2016 r. Prawo oświatowe (</w:t>
      </w:r>
      <w:proofErr w:type="spellStart"/>
      <w:r w:rsidR="00471153" w:rsidRPr="003D5452">
        <w:rPr>
          <w:rFonts w:ascii="Cambria" w:eastAsia="Arial MT" w:hAnsi="Cambria" w:cs="Arial MT"/>
          <w:kern w:val="0"/>
          <w:sz w:val="24"/>
          <w:szCs w:val="24"/>
          <w14:ligatures w14:val="none"/>
        </w:rPr>
        <w:t>t.j</w:t>
      </w:r>
      <w:proofErr w:type="spellEnd"/>
      <w:r w:rsidR="00471153" w:rsidRPr="003D5452">
        <w:rPr>
          <w:rFonts w:ascii="Cambria" w:eastAsia="Arial MT" w:hAnsi="Cambria" w:cs="Arial MT"/>
          <w:kern w:val="0"/>
          <w:sz w:val="24"/>
          <w:szCs w:val="24"/>
          <w14:ligatures w14:val="none"/>
        </w:rPr>
        <w:t xml:space="preserve"> </w:t>
      </w:r>
      <w:r w:rsidRPr="003D5452">
        <w:rPr>
          <w:rFonts w:ascii="Cambria" w:eastAsia="Arial MT" w:hAnsi="Cambria" w:cs="Arial MT"/>
          <w:kern w:val="0"/>
          <w:sz w:val="24"/>
          <w:szCs w:val="24"/>
          <w14:ligatures w14:val="none"/>
        </w:rPr>
        <w:t>Dz.U. z 202</w:t>
      </w:r>
      <w:r w:rsidR="00471153" w:rsidRPr="003D5452">
        <w:rPr>
          <w:rFonts w:ascii="Cambria" w:eastAsia="Arial MT" w:hAnsi="Cambria" w:cs="Arial MT"/>
          <w:kern w:val="0"/>
          <w:sz w:val="24"/>
          <w:szCs w:val="24"/>
          <w14:ligatures w14:val="none"/>
        </w:rPr>
        <w:t>4</w:t>
      </w:r>
      <w:r w:rsidRPr="003D5452">
        <w:rPr>
          <w:rFonts w:ascii="Cambria" w:eastAsia="Arial MT" w:hAnsi="Cambria" w:cs="Arial MT"/>
          <w:kern w:val="0"/>
          <w:sz w:val="24"/>
          <w:szCs w:val="24"/>
          <w14:ligatures w14:val="none"/>
        </w:rPr>
        <w:t xml:space="preserve"> r. poz. </w:t>
      </w:r>
      <w:r w:rsidR="00471153" w:rsidRPr="003D5452">
        <w:rPr>
          <w:rFonts w:ascii="Cambria" w:eastAsia="Arial MT" w:hAnsi="Cambria" w:cs="Arial MT"/>
          <w:kern w:val="0"/>
          <w:sz w:val="24"/>
          <w:szCs w:val="24"/>
          <w14:ligatures w14:val="none"/>
        </w:rPr>
        <w:t>737</w:t>
      </w:r>
      <w:r w:rsidRPr="003D5452">
        <w:rPr>
          <w:rFonts w:ascii="Cambria" w:eastAsia="Arial MT" w:hAnsi="Cambria" w:cs="Arial MT"/>
          <w:kern w:val="0"/>
          <w:sz w:val="24"/>
          <w:szCs w:val="24"/>
          <w14:ligatures w14:val="none"/>
        </w:rPr>
        <w:t xml:space="preserve"> ze zm.) oraz Rozporządzenia Ministra Edukacji Narodowej z dnia 25 maja 2018 r. w sprawie warunków i sposobu organizowania przez publiczne przedszkola, szkoły i placówki krajoznawstwa i turystyki (Dz.U. z 2018 r. poz. 1055).</w:t>
      </w:r>
    </w:p>
    <w:p w14:paraId="2C194217" w14:textId="6B6398D6" w:rsidR="00084824" w:rsidRPr="003D5452" w:rsidRDefault="00084824" w:rsidP="00310277">
      <w:pPr>
        <w:widowControl w:val="0"/>
        <w:numPr>
          <w:ilvl w:val="0"/>
          <w:numId w:val="2"/>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 ramach realizacji usługi Wykonawca zapewni</w:t>
      </w:r>
      <w:r w:rsidR="00734AD3" w:rsidRPr="003D5452">
        <w:rPr>
          <w:rFonts w:ascii="Cambria" w:eastAsia="Arial MT" w:hAnsi="Cambria" w:cs="Arial MT"/>
          <w:kern w:val="0"/>
          <w:sz w:val="24"/>
          <w:szCs w:val="24"/>
          <w14:ligatures w14:val="none"/>
        </w:rPr>
        <w:t xml:space="preserve"> (w odniesieniu do odpowiednich zapisów Opisu Przedmiotu Zamówienia stanowiącego Załącznik Nr 1 do SWZ)</w:t>
      </w:r>
      <w:r w:rsidRPr="003D5452">
        <w:rPr>
          <w:rFonts w:ascii="Cambria" w:eastAsia="Arial MT" w:hAnsi="Cambria" w:cs="Arial MT"/>
          <w:kern w:val="0"/>
          <w:sz w:val="24"/>
          <w:szCs w:val="24"/>
          <w14:ligatures w14:val="none"/>
        </w:rPr>
        <w:t>:</w:t>
      </w:r>
    </w:p>
    <w:p w14:paraId="60092EBE" w14:textId="18CD0120" w:rsidR="00084824" w:rsidRPr="003D5452" w:rsidRDefault="00084824" w:rsidP="00310277">
      <w:pPr>
        <w:pStyle w:val="Akapitzlist"/>
        <w:widowControl w:val="0"/>
        <w:numPr>
          <w:ilvl w:val="0"/>
          <w:numId w:val="3"/>
        </w:numPr>
        <w:tabs>
          <w:tab w:val="left" w:pos="425"/>
          <w:tab w:val="left" w:pos="427"/>
        </w:tabs>
        <w:autoSpaceDE w:val="0"/>
        <w:autoSpaceDN w:val="0"/>
        <w:spacing w:after="0" w:line="240" w:lineRule="auto"/>
        <w:ind w:left="709"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środek transportu – dowóz zorganizow</w:t>
      </w:r>
      <w:r w:rsidR="00B8531B" w:rsidRPr="003D5452">
        <w:rPr>
          <w:rFonts w:ascii="Cambria" w:eastAsia="Arial MT" w:hAnsi="Cambria" w:cs="Arial MT"/>
          <w:kern w:val="0"/>
          <w:sz w:val="24"/>
          <w:szCs w:val="24"/>
          <w14:ligatures w14:val="none"/>
        </w:rPr>
        <w:t>anych grup (szczegóły dotyczące danych grup znajdują się w Załączniku nr 1 do SWZ)</w:t>
      </w:r>
      <w:r w:rsidRPr="003D5452">
        <w:rPr>
          <w:rFonts w:ascii="Cambria" w:eastAsia="Arial MT" w:hAnsi="Cambria" w:cs="Arial MT"/>
          <w:kern w:val="0"/>
          <w:sz w:val="24"/>
          <w:szCs w:val="24"/>
          <w14:ligatures w14:val="none"/>
        </w:rPr>
        <w:t xml:space="preserve">  na miejsce wskazane w umowie i jej odwiezienie (Wykonawca musi zagwarantować kierowcę z prawem jazdy właściwej kategorii i możliwości techniczne do przewozu osób, zapewnić bezpieczne i higieniczne - klimatyzacja, ogrzewanie- warunki pojazdem sprawnym technicznie i dopuszczonym do ruchu kołowego</w:t>
      </w:r>
      <w:r w:rsidR="00AC3E6D" w:rsidRPr="003D5452">
        <w:rPr>
          <w:rFonts w:ascii="Cambria" w:eastAsia="Arial MT" w:hAnsi="Cambria" w:cs="Arial MT"/>
          <w:kern w:val="0"/>
          <w:sz w:val="24"/>
          <w:szCs w:val="24"/>
          <w14:ligatures w14:val="none"/>
        </w:rPr>
        <w:t>)</w:t>
      </w:r>
      <w:r w:rsidRPr="003D5452">
        <w:rPr>
          <w:rFonts w:ascii="Cambria" w:eastAsia="Arial MT" w:hAnsi="Cambria" w:cs="Arial MT"/>
          <w:kern w:val="0"/>
          <w:sz w:val="24"/>
          <w:szCs w:val="24"/>
          <w14:ligatures w14:val="none"/>
        </w:rPr>
        <w:t>;</w:t>
      </w:r>
    </w:p>
    <w:p w14:paraId="5B530650" w14:textId="77777777" w:rsidR="00084824" w:rsidRPr="003D5452" w:rsidRDefault="00084824" w:rsidP="00310277">
      <w:pPr>
        <w:widowControl w:val="0"/>
        <w:numPr>
          <w:ilvl w:val="0"/>
          <w:numId w:val="3"/>
        </w:numPr>
        <w:tabs>
          <w:tab w:val="left" w:pos="425"/>
          <w:tab w:val="left" w:pos="427"/>
        </w:tabs>
        <w:autoSpaceDE w:val="0"/>
        <w:autoSpaceDN w:val="0"/>
        <w:spacing w:after="0" w:line="240" w:lineRule="auto"/>
        <w:ind w:left="709"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pokrycie wszystkich wymaganych opłat drogowych i parkingowych;</w:t>
      </w:r>
    </w:p>
    <w:p w14:paraId="1B261C5B" w14:textId="77777777" w:rsidR="00084824" w:rsidRPr="003D5452" w:rsidRDefault="00084824" w:rsidP="00310277">
      <w:pPr>
        <w:widowControl w:val="0"/>
        <w:numPr>
          <w:ilvl w:val="0"/>
          <w:numId w:val="3"/>
        </w:numPr>
        <w:tabs>
          <w:tab w:val="left" w:pos="425"/>
          <w:tab w:val="left" w:pos="427"/>
        </w:tabs>
        <w:autoSpaceDE w:val="0"/>
        <w:autoSpaceDN w:val="0"/>
        <w:spacing w:after="0" w:line="240" w:lineRule="auto"/>
        <w:ind w:left="709" w:right="137" w:hanging="373"/>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zapewnienie opieki pilota/przewodnika na całej trasie wyjazdu i opieki miejscowych przewodników (o ile dotyczy) w trakcie zwiedzania, zgodnie z Programem;</w:t>
      </w:r>
    </w:p>
    <w:p w14:paraId="201A9B1D" w14:textId="6CB71894" w:rsidR="00084824" w:rsidRPr="003D5452" w:rsidRDefault="00084824" w:rsidP="00310277">
      <w:pPr>
        <w:widowControl w:val="0"/>
        <w:numPr>
          <w:ilvl w:val="0"/>
          <w:numId w:val="3"/>
        </w:numPr>
        <w:tabs>
          <w:tab w:val="left" w:pos="425"/>
          <w:tab w:val="left" w:pos="427"/>
        </w:tabs>
        <w:autoSpaceDE w:val="0"/>
        <w:autoSpaceDN w:val="0"/>
        <w:spacing w:after="0" w:line="240" w:lineRule="auto"/>
        <w:ind w:left="709"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ubezpieczenie osób uczestniczących w w</w:t>
      </w:r>
      <w:r w:rsidR="00734AD3" w:rsidRPr="003D5452">
        <w:rPr>
          <w:rFonts w:ascii="Cambria" w:eastAsia="Arial MT" w:hAnsi="Cambria" w:cs="Arial MT"/>
          <w:kern w:val="0"/>
          <w:sz w:val="24"/>
          <w:szCs w:val="24"/>
          <w14:ligatures w14:val="none"/>
        </w:rPr>
        <w:t>y</w:t>
      </w:r>
      <w:r w:rsidRPr="003D5452">
        <w:rPr>
          <w:rFonts w:ascii="Cambria" w:eastAsia="Arial MT" w:hAnsi="Cambria" w:cs="Arial MT"/>
          <w:kern w:val="0"/>
          <w:sz w:val="24"/>
          <w:szCs w:val="24"/>
          <w14:ligatures w14:val="none"/>
        </w:rPr>
        <w:t xml:space="preserve">jeździe od następstw nieszczęśliwych </w:t>
      </w:r>
      <w:r w:rsidR="00734AD3" w:rsidRPr="003D5452">
        <w:rPr>
          <w:rFonts w:ascii="Cambria" w:eastAsia="Arial MT" w:hAnsi="Cambria" w:cs="Arial MT"/>
          <w:kern w:val="0"/>
          <w:sz w:val="24"/>
          <w:szCs w:val="24"/>
          <w14:ligatures w14:val="none"/>
        </w:rPr>
        <w:t>wypadków zgodnie z § 2 ust. 3.;</w:t>
      </w:r>
    </w:p>
    <w:p w14:paraId="631680D0" w14:textId="4E86D2F0" w:rsidR="00734AD3" w:rsidRPr="003D5452" w:rsidRDefault="00734AD3" w:rsidP="00310277">
      <w:pPr>
        <w:widowControl w:val="0"/>
        <w:numPr>
          <w:ilvl w:val="0"/>
          <w:numId w:val="3"/>
        </w:numPr>
        <w:tabs>
          <w:tab w:val="left" w:pos="425"/>
          <w:tab w:val="left" w:pos="427"/>
        </w:tabs>
        <w:autoSpaceDE w:val="0"/>
        <w:autoSpaceDN w:val="0"/>
        <w:spacing w:after="0" w:line="240" w:lineRule="auto"/>
        <w:ind w:left="709"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lang w:bidi="pl-PL"/>
          <w14:ligatures w14:val="none"/>
        </w:rPr>
        <w:t xml:space="preserve">wyżywienie dla uczestników wyjazdu (odpowiednio śniadanie, obiad, kolacja); </w:t>
      </w:r>
    </w:p>
    <w:p w14:paraId="7557BA5A" w14:textId="1EB9DD15" w:rsidR="00734AD3" w:rsidRPr="003D5452" w:rsidRDefault="00734AD3" w:rsidP="00310277">
      <w:pPr>
        <w:widowControl w:val="0"/>
        <w:numPr>
          <w:ilvl w:val="0"/>
          <w:numId w:val="3"/>
        </w:numPr>
        <w:tabs>
          <w:tab w:val="left" w:pos="425"/>
          <w:tab w:val="left" w:pos="427"/>
        </w:tabs>
        <w:autoSpaceDE w:val="0"/>
        <w:autoSpaceDN w:val="0"/>
        <w:spacing w:after="0" w:line="240" w:lineRule="auto"/>
        <w:ind w:left="709" w:right="137"/>
        <w:jc w:val="both"/>
        <w:rPr>
          <w:rFonts w:ascii="Cambria" w:eastAsia="Arial MT" w:hAnsi="Cambria" w:cs="Arial MT"/>
          <w:kern w:val="0"/>
          <w:sz w:val="24"/>
          <w:szCs w:val="24"/>
          <w14:ligatures w14:val="none"/>
        </w:rPr>
      </w:pPr>
      <w:r w:rsidRPr="003D5452">
        <w:rPr>
          <w:rFonts w:ascii="Cambria" w:eastAsia="Arial" w:hAnsi="Cambria" w:cs="Arial"/>
          <w:kern w:val="0"/>
          <w:sz w:val="24"/>
          <w:szCs w:val="24"/>
          <w:lang w:eastAsia="pl-PL" w:bidi="pl-PL"/>
          <w14:ligatures w14:val="none"/>
        </w:rPr>
        <w:t>nocleg uczestnikom wyjazdu;</w:t>
      </w:r>
    </w:p>
    <w:p w14:paraId="7354EE68" w14:textId="4BCF199D" w:rsidR="00734AD3" w:rsidRPr="003D5452" w:rsidRDefault="00084824" w:rsidP="00310277">
      <w:pPr>
        <w:widowControl w:val="0"/>
        <w:numPr>
          <w:ilvl w:val="0"/>
          <w:numId w:val="3"/>
        </w:numPr>
        <w:autoSpaceDE w:val="0"/>
        <w:autoSpaceDN w:val="0"/>
        <w:spacing w:after="0" w:line="240" w:lineRule="auto"/>
        <w:ind w:left="567" w:right="137" w:hanging="231"/>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pokrycie wszystkich opłat wynikających z realizacji Programu</w:t>
      </w:r>
      <w:r w:rsidR="00734AD3" w:rsidRPr="003D5452">
        <w:rPr>
          <w:rFonts w:ascii="Cambria" w:eastAsia="Arial MT" w:hAnsi="Cambria" w:cs="Arial MT"/>
          <w:kern w:val="0"/>
          <w:sz w:val="24"/>
          <w:szCs w:val="24"/>
          <w14:ligatures w14:val="none"/>
        </w:rPr>
        <w:t xml:space="preserve"> </w:t>
      </w:r>
      <w:r w:rsidRPr="003D5452">
        <w:rPr>
          <w:rFonts w:ascii="Cambria" w:eastAsia="Arial MT" w:hAnsi="Cambria" w:cs="Arial MT"/>
          <w:kern w:val="0"/>
          <w:sz w:val="24"/>
          <w:szCs w:val="24"/>
          <w14:ligatures w14:val="none"/>
        </w:rPr>
        <w:t>,w</w:t>
      </w:r>
      <w:r w:rsidR="00AC3E6D" w:rsidRPr="003D5452">
        <w:rPr>
          <w:rFonts w:ascii="Cambria" w:eastAsia="Arial MT" w:hAnsi="Cambria" w:cs="Arial MT"/>
          <w:kern w:val="0"/>
          <w:sz w:val="24"/>
          <w:szCs w:val="24"/>
          <w14:ligatures w14:val="none"/>
        </w:rPr>
        <w:t xml:space="preserve"> </w:t>
      </w:r>
      <w:r w:rsidRPr="003D5452">
        <w:rPr>
          <w:rFonts w:ascii="Cambria" w:eastAsia="Arial MT" w:hAnsi="Cambria" w:cs="Arial MT"/>
          <w:kern w:val="0"/>
          <w:sz w:val="24"/>
          <w:szCs w:val="24"/>
          <w14:ligatures w14:val="none"/>
        </w:rPr>
        <w:t>tym m.in.: biletów wstępu/wejść do zwiedzanych obiektów oraz organizację warsztatów w obiektach;</w:t>
      </w:r>
    </w:p>
    <w:p w14:paraId="27D7C03F" w14:textId="28E9669C" w:rsidR="00084824" w:rsidRPr="003D5452" w:rsidRDefault="00084824" w:rsidP="00310277">
      <w:pPr>
        <w:pStyle w:val="Akapitzlist"/>
        <w:numPr>
          <w:ilvl w:val="0"/>
          <w:numId w:val="3"/>
        </w:numPr>
        <w:ind w:left="709"/>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opracowanie Programu dla wyjazdów zgodnie z informacjami zawartymi w Opisie przedmiotu zamówienia oraz niniejszej umowie i</w:t>
      </w:r>
      <w:r w:rsidR="00AC3E6D" w:rsidRPr="003D5452">
        <w:rPr>
          <w:rFonts w:ascii="Cambria" w:eastAsia="Arial MT" w:hAnsi="Cambria" w:cs="Arial MT"/>
          <w:kern w:val="0"/>
          <w:sz w:val="24"/>
          <w:szCs w:val="24"/>
          <w14:ligatures w14:val="none"/>
        </w:rPr>
        <w:t xml:space="preserve"> </w:t>
      </w:r>
      <w:r w:rsidRPr="003D5452">
        <w:rPr>
          <w:rFonts w:ascii="Cambria" w:eastAsia="Arial MT" w:hAnsi="Cambria" w:cs="Arial MT"/>
          <w:kern w:val="0"/>
          <w:sz w:val="24"/>
          <w:szCs w:val="24"/>
          <w14:ligatures w14:val="none"/>
        </w:rPr>
        <w:t>przedstawienie Zamawiającemu do akceptacji .</w:t>
      </w:r>
    </w:p>
    <w:p w14:paraId="0CFF39AE" w14:textId="5D742302" w:rsidR="00084824" w:rsidRPr="003D5452" w:rsidRDefault="00084824" w:rsidP="00310277">
      <w:pPr>
        <w:pStyle w:val="Akapitzlist"/>
        <w:widowControl w:val="0"/>
        <w:numPr>
          <w:ilvl w:val="0"/>
          <w:numId w:val="2"/>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Celem wyjazdów edukacyjnych</w:t>
      </w:r>
      <w:r w:rsidR="00B8531B" w:rsidRPr="003D5452">
        <w:rPr>
          <w:rFonts w:ascii="Cambria" w:eastAsia="Arial MT" w:hAnsi="Cambria" w:cs="Arial MT"/>
          <w:kern w:val="0"/>
          <w:sz w:val="24"/>
          <w:szCs w:val="24"/>
          <w14:ligatures w14:val="none"/>
        </w:rPr>
        <w:t>/</w:t>
      </w:r>
      <w:proofErr w:type="spellStart"/>
      <w:r w:rsidR="00B8531B" w:rsidRPr="003D5452">
        <w:rPr>
          <w:rFonts w:ascii="Cambria" w:eastAsia="Arial MT" w:hAnsi="Cambria" w:cs="Arial MT"/>
          <w:kern w:val="0"/>
          <w:sz w:val="24"/>
          <w:szCs w:val="24"/>
          <w14:ligatures w14:val="none"/>
        </w:rPr>
        <w:t>zawodoznawczych</w:t>
      </w:r>
      <w:proofErr w:type="spellEnd"/>
      <w:r w:rsidR="00B8531B" w:rsidRPr="003D5452">
        <w:rPr>
          <w:rFonts w:ascii="Cambria" w:eastAsia="Arial MT" w:hAnsi="Cambria" w:cs="Arial MT"/>
          <w:kern w:val="0"/>
          <w:sz w:val="24"/>
          <w:szCs w:val="24"/>
          <w14:ligatures w14:val="none"/>
        </w:rPr>
        <w:t>/wycieczek</w:t>
      </w:r>
      <w:r w:rsidRPr="003D5452">
        <w:rPr>
          <w:rFonts w:ascii="Cambria" w:eastAsia="Arial MT" w:hAnsi="Cambria" w:cs="Arial MT"/>
          <w:kern w:val="0"/>
          <w:sz w:val="24"/>
          <w:szCs w:val="24"/>
          <w14:ligatures w14:val="none"/>
        </w:rPr>
        <w:t xml:space="preserve"> jest wspomaganie realizacji programów zajęć pozalekcyjnych, umożliwienie uczestnikom łączenia wiedzy teoretycznej z praktyką, obserwowania, doświadczania i wyciągania wnios</w:t>
      </w:r>
      <w:r w:rsidR="00B8531B" w:rsidRPr="003D5452">
        <w:rPr>
          <w:rFonts w:ascii="Cambria" w:eastAsia="Arial MT" w:hAnsi="Cambria" w:cs="Arial MT"/>
          <w:kern w:val="0"/>
          <w:sz w:val="24"/>
          <w:szCs w:val="24"/>
          <w14:ligatures w14:val="none"/>
        </w:rPr>
        <w:t>ków</w:t>
      </w:r>
      <w:r w:rsidRPr="003D5452">
        <w:rPr>
          <w:rFonts w:ascii="Cambria" w:eastAsia="Arial MT" w:hAnsi="Cambria" w:cs="Arial MT"/>
          <w:kern w:val="0"/>
          <w:sz w:val="24"/>
          <w:szCs w:val="24"/>
          <w14:ligatures w14:val="none"/>
        </w:rPr>
        <w:t xml:space="preserve"> – uczenia się przez działanie oraz rozwijanie kompetencji przekrojowych, podstawowych i społeczno-emocjonalnych.</w:t>
      </w:r>
    </w:p>
    <w:p w14:paraId="36547FBC" w14:textId="1846210B" w:rsidR="00084824" w:rsidRPr="003D5452" w:rsidRDefault="00084824" w:rsidP="00310277">
      <w:pPr>
        <w:pStyle w:val="Akapitzlist"/>
        <w:widowControl w:val="0"/>
        <w:numPr>
          <w:ilvl w:val="0"/>
          <w:numId w:val="2"/>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 xml:space="preserve">Zamawiający zobowiązuje się dostarczyć Wykonawcy dane osobowe uczestników wycieczki (imię, nazwisko, adres zamieszkania, nr PESEL) najpóźniej na 3 dni przed rozpoczęciem </w:t>
      </w:r>
      <w:r w:rsidR="00B8531B" w:rsidRPr="003D5452">
        <w:rPr>
          <w:rFonts w:ascii="Cambria" w:eastAsia="Arial MT" w:hAnsi="Cambria" w:cs="Arial MT"/>
          <w:kern w:val="0"/>
          <w:sz w:val="24"/>
          <w:szCs w:val="24"/>
          <w14:ligatures w14:val="none"/>
        </w:rPr>
        <w:t xml:space="preserve">danej </w:t>
      </w:r>
      <w:r w:rsidRPr="003D5452">
        <w:rPr>
          <w:rFonts w:ascii="Cambria" w:eastAsia="Arial MT" w:hAnsi="Cambria" w:cs="Arial MT"/>
          <w:kern w:val="0"/>
          <w:sz w:val="24"/>
          <w:szCs w:val="24"/>
          <w14:ligatures w14:val="none"/>
        </w:rPr>
        <w:t>wycieczki.</w:t>
      </w:r>
    </w:p>
    <w:p w14:paraId="552708F6" w14:textId="31A6B1E5" w:rsidR="00A81CE2" w:rsidRPr="003D5452" w:rsidRDefault="00A81CE2" w:rsidP="00C123FA">
      <w:pPr>
        <w:widowControl w:val="0"/>
        <w:tabs>
          <w:tab w:val="left" w:pos="425"/>
          <w:tab w:val="left" w:pos="427"/>
        </w:tabs>
        <w:autoSpaceDE w:val="0"/>
        <w:autoSpaceDN w:val="0"/>
        <w:spacing w:after="0" w:line="240" w:lineRule="auto"/>
        <w:ind w:right="137"/>
        <w:jc w:val="both"/>
        <w:rPr>
          <w:rFonts w:ascii="Cambria" w:eastAsia="Arial MT" w:hAnsi="Cambria" w:cs="Arial MT"/>
          <w:kern w:val="0"/>
          <w:sz w:val="24"/>
          <w:szCs w:val="24"/>
          <w14:ligatures w14:val="none"/>
        </w:rPr>
      </w:pPr>
    </w:p>
    <w:p w14:paraId="6BF2F3C2" w14:textId="77777777" w:rsidR="00A81CE2" w:rsidRPr="003D5452" w:rsidRDefault="00A81CE2" w:rsidP="00CE6FE9">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3BABAFEB" w14:textId="77777777" w:rsidR="0083549B" w:rsidRPr="003D5452" w:rsidRDefault="0083549B" w:rsidP="0083549B">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lastRenderedPageBreak/>
        <w:t>§ 3</w:t>
      </w:r>
    </w:p>
    <w:p w14:paraId="4488A40F" w14:textId="77777777" w:rsidR="0083549B" w:rsidRPr="003D5452" w:rsidRDefault="0083549B" w:rsidP="0083549B">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Wynagrodzenie</w:t>
      </w:r>
    </w:p>
    <w:p w14:paraId="490ABD8C" w14:textId="77777777" w:rsidR="0083549B" w:rsidRPr="003D5452" w:rsidRDefault="0083549B" w:rsidP="0083549B">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0D50902B" w14:textId="77777777" w:rsidR="00026D66" w:rsidRPr="003D5452" w:rsidRDefault="00026D66" w:rsidP="00026D66">
      <w:pPr>
        <w:pStyle w:val="Akapitzlist"/>
        <w:widowControl w:val="0"/>
        <w:numPr>
          <w:ilvl w:val="0"/>
          <w:numId w:val="6"/>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Cenę z tytułu prawidłowej realizacji niniejszej umowy, Strony ustalają zgodnie z ofertą Wykonawcy na kwotę:</w:t>
      </w:r>
    </w:p>
    <w:p w14:paraId="558D8A1B" w14:textId="77777777" w:rsidR="003B7057" w:rsidRPr="003D5452" w:rsidRDefault="003B7057" w:rsidP="003B7057">
      <w:pPr>
        <w:pStyle w:val="Akapitzlist"/>
        <w:widowControl w:val="0"/>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p>
    <w:p w14:paraId="31F81224" w14:textId="77777777" w:rsidR="003B7057" w:rsidRPr="003D5452" w:rsidRDefault="003B7057" w:rsidP="003B7057">
      <w:pPr>
        <w:spacing w:after="0" w:line="276" w:lineRule="auto"/>
        <w:jc w:val="both"/>
        <w:rPr>
          <w:rFonts w:ascii="Cambria" w:eastAsia="Times New Roman" w:hAnsi="Cambria" w:cs="Times New Roman"/>
          <w:b/>
          <w:kern w:val="0"/>
          <w:sz w:val="24"/>
          <w:szCs w:val="24"/>
          <w:u w:val="single"/>
          <w:lang w:eastAsia="pl-PL"/>
          <w14:ligatures w14:val="none"/>
        </w:rPr>
      </w:pPr>
      <w:r w:rsidRPr="003D5452">
        <w:rPr>
          <w:rFonts w:ascii="Cambria" w:eastAsia="Times New Roman" w:hAnsi="Cambria" w:cs="Times New Roman"/>
          <w:b/>
          <w:kern w:val="0"/>
          <w:sz w:val="24"/>
          <w:szCs w:val="24"/>
          <w:u w:val="single"/>
          <w:lang w:eastAsia="pl-PL"/>
          <w14:ligatures w14:val="none"/>
        </w:rPr>
        <w:t>Część 1</w:t>
      </w:r>
    </w:p>
    <w:p w14:paraId="14DCAAE0" w14:textId="77777777" w:rsidR="003B7057" w:rsidRPr="003D5452" w:rsidRDefault="003B7057" w:rsidP="003B7057">
      <w:pPr>
        <w:spacing w:after="0" w:line="276" w:lineRule="auto"/>
        <w:jc w:val="both"/>
        <w:rPr>
          <w:rFonts w:ascii="Cambria" w:eastAsia="Times New Roman" w:hAnsi="Cambria" w:cs="Times New Roman"/>
          <w:bCs/>
          <w:kern w:val="0"/>
          <w:sz w:val="24"/>
          <w:szCs w:val="24"/>
          <w:lang w:eastAsia="pl-PL"/>
          <w14:ligatures w14:val="none"/>
        </w:rPr>
      </w:pPr>
      <w:r w:rsidRPr="003D5452">
        <w:rPr>
          <w:rFonts w:ascii="Cambria" w:eastAsia="Times New Roman" w:hAnsi="Cambria" w:cs="Times New Roman"/>
          <w:bCs/>
          <w:kern w:val="0"/>
          <w:sz w:val="24"/>
          <w:szCs w:val="24"/>
          <w:lang w:eastAsia="pl-PL"/>
          <w14:ligatures w14:val="none"/>
        </w:rPr>
        <w:t>Brutto: ………………………….zł (słownie: ………………………………)</w:t>
      </w:r>
    </w:p>
    <w:p w14:paraId="709404E6" w14:textId="77777777" w:rsidR="003B7057" w:rsidRPr="003D5452" w:rsidRDefault="003B7057" w:rsidP="003B7057">
      <w:pPr>
        <w:spacing w:after="0" w:line="276" w:lineRule="auto"/>
        <w:jc w:val="both"/>
        <w:rPr>
          <w:rFonts w:ascii="Cambria" w:eastAsia="Times New Roman" w:hAnsi="Cambria" w:cs="Times New Roman"/>
          <w:bCs/>
          <w:kern w:val="0"/>
          <w:sz w:val="24"/>
          <w:szCs w:val="24"/>
          <w:lang w:eastAsia="pl-PL"/>
          <w14:ligatures w14:val="none"/>
        </w:rPr>
      </w:pPr>
    </w:p>
    <w:p w14:paraId="798CEE3A" w14:textId="77777777" w:rsidR="003B7057" w:rsidRPr="003D5452" w:rsidRDefault="003B7057" w:rsidP="003B7057">
      <w:pPr>
        <w:spacing w:after="0" w:line="276" w:lineRule="auto"/>
        <w:jc w:val="both"/>
        <w:rPr>
          <w:rFonts w:ascii="Cambria" w:eastAsia="Times New Roman" w:hAnsi="Cambria" w:cs="Times New Roman"/>
          <w:b/>
          <w:kern w:val="0"/>
          <w:sz w:val="24"/>
          <w:szCs w:val="24"/>
          <w:u w:val="single"/>
          <w:lang w:eastAsia="pl-PL"/>
          <w14:ligatures w14:val="none"/>
        </w:rPr>
      </w:pPr>
      <w:r w:rsidRPr="003D5452">
        <w:rPr>
          <w:rFonts w:ascii="Cambria" w:eastAsia="Times New Roman" w:hAnsi="Cambria" w:cs="Times New Roman"/>
          <w:b/>
          <w:kern w:val="0"/>
          <w:sz w:val="24"/>
          <w:szCs w:val="24"/>
          <w:u w:val="single"/>
          <w:lang w:eastAsia="pl-PL"/>
          <w14:ligatures w14:val="none"/>
        </w:rPr>
        <w:t>Część 2</w:t>
      </w:r>
    </w:p>
    <w:p w14:paraId="2E9C1EE2" w14:textId="77777777" w:rsidR="003B7057" w:rsidRPr="003D5452" w:rsidRDefault="003B7057" w:rsidP="003B7057">
      <w:pPr>
        <w:spacing w:after="0" w:line="276" w:lineRule="auto"/>
        <w:jc w:val="both"/>
        <w:rPr>
          <w:rFonts w:ascii="Cambria" w:eastAsia="Times New Roman" w:hAnsi="Cambria" w:cs="Times New Roman"/>
          <w:bCs/>
          <w:kern w:val="0"/>
          <w:sz w:val="24"/>
          <w:szCs w:val="24"/>
          <w:lang w:eastAsia="pl-PL"/>
          <w14:ligatures w14:val="none"/>
        </w:rPr>
      </w:pPr>
      <w:r w:rsidRPr="003D5452">
        <w:rPr>
          <w:rFonts w:ascii="Cambria" w:eastAsia="Times New Roman" w:hAnsi="Cambria" w:cs="Times New Roman"/>
          <w:bCs/>
          <w:kern w:val="0"/>
          <w:sz w:val="24"/>
          <w:szCs w:val="24"/>
          <w:lang w:eastAsia="pl-PL"/>
          <w14:ligatures w14:val="none"/>
        </w:rPr>
        <w:t>Brutto: ………………………….zł (słownie: ………………………………)</w:t>
      </w:r>
    </w:p>
    <w:p w14:paraId="365988A9" w14:textId="77777777" w:rsidR="003B7057" w:rsidRPr="003D5452" w:rsidRDefault="003B7057" w:rsidP="003B7057">
      <w:pPr>
        <w:spacing w:after="0" w:line="276" w:lineRule="auto"/>
        <w:jc w:val="both"/>
        <w:rPr>
          <w:rFonts w:ascii="Cambria" w:eastAsia="Times New Roman" w:hAnsi="Cambria" w:cs="Times New Roman"/>
          <w:bCs/>
          <w:kern w:val="0"/>
          <w:sz w:val="24"/>
          <w:szCs w:val="24"/>
          <w:lang w:eastAsia="pl-PL"/>
          <w14:ligatures w14:val="none"/>
        </w:rPr>
      </w:pPr>
    </w:p>
    <w:p w14:paraId="23DC9CF4" w14:textId="77777777" w:rsidR="003B7057" w:rsidRPr="003D5452" w:rsidRDefault="003B7057" w:rsidP="003B7057">
      <w:pPr>
        <w:spacing w:after="0" w:line="276" w:lineRule="auto"/>
        <w:jc w:val="both"/>
        <w:rPr>
          <w:rFonts w:ascii="Cambria" w:eastAsia="Times New Roman" w:hAnsi="Cambria" w:cs="Times New Roman"/>
          <w:b/>
          <w:kern w:val="0"/>
          <w:sz w:val="24"/>
          <w:szCs w:val="24"/>
          <w:u w:val="single"/>
          <w:lang w:eastAsia="pl-PL"/>
          <w14:ligatures w14:val="none"/>
        </w:rPr>
      </w:pPr>
      <w:r w:rsidRPr="003D5452">
        <w:rPr>
          <w:rFonts w:ascii="Cambria" w:eastAsia="Times New Roman" w:hAnsi="Cambria" w:cs="Times New Roman"/>
          <w:b/>
          <w:kern w:val="0"/>
          <w:sz w:val="24"/>
          <w:szCs w:val="24"/>
          <w:u w:val="single"/>
          <w:lang w:eastAsia="pl-PL"/>
          <w14:ligatures w14:val="none"/>
        </w:rPr>
        <w:t>Część 3</w:t>
      </w:r>
    </w:p>
    <w:p w14:paraId="617E0325" w14:textId="77777777" w:rsidR="003B7057" w:rsidRPr="003D5452" w:rsidRDefault="003B7057" w:rsidP="003B7057">
      <w:pPr>
        <w:spacing w:after="0" w:line="276" w:lineRule="auto"/>
        <w:jc w:val="both"/>
        <w:rPr>
          <w:rFonts w:ascii="Cambria" w:eastAsia="Times New Roman" w:hAnsi="Cambria" w:cs="Times New Roman"/>
          <w:bCs/>
          <w:kern w:val="0"/>
          <w:sz w:val="24"/>
          <w:szCs w:val="24"/>
          <w:lang w:eastAsia="pl-PL"/>
          <w14:ligatures w14:val="none"/>
        </w:rPr>
      </w:pPr>
      <w:r w:rsidRPr="003D5452">
        <w:rPr>
          <w:rFonts w:ascii="Cambria" w:eastAsia="Times New Roman" w:hAnsi="Cambria" w:cs="Times New Roman"/>
          <w:bCs/>
          <w:kern w:val="0"/>
          <w:sz w:val="24"/>
          <w:szCs w:val="24"/>
          <w:lang w:eastAsia="pl-PL"/>
          <w14:ligatures w14:val="none"/>
        </w:rPr>
        <w:t>Brutto: ………………………….zł (słownie: ………………………………)</w:t>
      </w:r>
    </w:p>
    <w:p w14:paraId="3A4B9FB9" w14:textId="77777777" w:rsidR="003B7057" w:rsidRPr="003D5452" w:rsidRDefault="003B7057" w:rsidP="003B7057">
      <w:pPr>
        <w:spacing w:after="0" w:line="276" w:lineRule="auto"/>
        <w:ind w:left="425"/>
        <w:jc w:val="both"/>
        <w:rPr>
          <w:rFonts w:ascii="Cambria" w:eastAsia="Times New Roman" w:hAnsi="Cambria" w:cs="Times New Roman"/>
          <w:bCs/>
          <w:kern w:val="0"/>
          <w:sz w:val="24"/>
          <w:szCs w:val="24"/>
          <w:lang w:eastAsia="pl-PL"/>
          <w14:ligatures w14:val="none"/>
        </w:rPr>
      </w:pPr>
    </w:p>
    <w:p w14:paraId="023B4AA9" w14:textId="77777777" w:rsidR="003B7057" w:rsidRPr="003D5452" w:rsidRDefault="003B7057" w:rsidP="003B7057">
      <w:pPr>
        <w:spacing w:after="0" w:line="276" w:lineRule="auto"/>
        <w:jc w:val="both"/>
        <w:rPr>
          <w:rFonts w:ascii="Cambria" w:eastAsia="Times New Roman" w:hAnsi="Cambria" w:cs="Times New Roman"/>
          <w:b/>
          <w:kern w:val="0"/>
          <w:sz w:val="24"/>
          <w:szCs w:val="24"/>
          <w:u w:val="single"/>
          <w:lang w:eastAsia="pl-PL"/>
          <w14:ligatures w14:val="none"/>
        </w:rPr>
      </w:pPr>
      <w:r w:rsidRPr="003D5452">
        <w:rPr>
          <w:rFonts w:ascii="Cambria" w:eastAsia="Times New Roman" w:hAnsi="Cambria" w:cs="Times New Roman"/>
          <w:b/>
          <w:kern w:val="0"/>
          <w:sz w:val="24"/>
          <w:szCs w:val="24"/>
          <w:u w:val="single"/>
          <w:lang w:eastAsia="pl-PL"/>
          <w14:ligatures w14:val="none"/>
        </w:rPr>
        <w:t>Część 4</w:t>
      </w:r>
    </w:p>
    <w:p w14:paraId="37ABEFB1" w14:textId="77777777" w:rsidR="003B7057" w:rsidRPr="003D5452" w:rsidRDefault="003B7057" w:rsidP="003B7057">
      <w:pPr>
        <w:spacing w:after="0" w:line="276" w:lineRule="auto"/>
        <w:jc w:val="both"/>
        <w:rPr>
          <w:rFonts w:ascii="Cambria" w:eastAsia="Times New Roman" w:hAnsi="Cambria" w:cs="Times New Roman"/>
          <w:bCs/>
          <w:kern w:val="0"/>
          <w:sz w:val="24"/>
          <w:szCs w:val="24"/>
          <w:lang w:eastAsia="pl-PL"/>
          <w14:ligatures w14:val="none"/>
        </w:rPr>
      </w:pPr>
      <w:r w:rsidRPr="003D5452">
        <w:rPr>
          <w:rFonts w:ascii="Cambria" w:eastAsia="Times New Roman" w:hAnsi="Cambria" w:cs="Times New Roman"/>
          <w:bCs/>
          <w:kern w:val="0"/>
          <w:sz w:val="24"/>
          <w:szCs w:val="24"/>
          <w:lang w:eastAsia="pl-PL"/>
          <w14:ligatures w14:val="none"/>
        </w:rPr>
        <w:t>Brutto: ………………………….zł (słownie: ………………………………)</w:t>
      </w:r>
    </w:p>
    <w:p w14:paraId="5A1718EA" w14:textId="77777777" w:rsidR="003B7057" w:rsidRPr="003D5452" w:rsidRDefault="003B7057" w:rsidP="003B7057">
      <w:pPr>
        <w:spacing w:after="0" w:line="276" w:lineRule="auto"/>
        <w:jc w:val="both"/>
        <w:rPr>
          <w:rFonts w:ascii="Cambria" w:eastAsia="Times New Roman" w:hAnsi="Cambria" w:cs="Times New Roman"/>
          <w:bCs/>
          <w:kern w:val="0"/>
          <w:sz w:val="24"/>
          <w:szCs w:val="24"/>
          <w:lang w:eastAsia="pl-PL"/>
          <w14:ligatures w14:val="none"/>
        </w:rPr>
      </w:pPr>
    </w:p>
    <w:p w14:paraId="4323C204" w14:textId="77777777" w:rsidR="003B7057" w:rsidRPr="003D5452" w:rsidRDefault="003B7057" w:rsidP="003B7057">
      <w:pPr>
        <w:spacing w:after="0" w:line="276" w:lineRule="auto"/>
        <w:jc w:val="both"/>
        <w:rPr>
          <w:rFonts w:ascii="Cambria" w:eastAsia="Times New Roman" w:hAnsi="Cambria" w:cs="Times New Roman"/>
          <w:b/>
          <w:kern w:val="0"/>
          <w:sz w:val="24"/>
          <w:szCs w:val="24"/>
          <w:u w:val="single"/>
          <w:lang w:eastAsia="pl-PL"/>
          <w14:ligatures w14:val="none"/>
        </w:rPr>
      </w:pPr>
      <w:r w:rsidRPr="003D5452">
        <w:rPr>
          <w:rFonts w:ascii="Cambria" w:eastAsia="Times New Roman" w:hAnsi="Cambria" w:cs="Times New Roman"/>
          <w:b/>
          <w:kern w:val="0"/>
          <w:sz w:val="24"/>
          <w:szCs w:val="24"/>
          <w:u w:val="single"/>
          <w:lang w:eastAsia="pl-PL"/>
          <w14:ligatures w14:val="none"/>
        </w:rPr>
        <w:t>Część 5</w:t>
      </w:r>
    </w:p>
    <w:p w14:paraId="4DD6FAB4" w14:textId="77777777" w:rsidR="003B7057" w:rsidRPr="003D5452" w:rsidRDefault="003B7057" w:rsidP="003B7057">
      <w:pPr>
        <w:spacing w:after="0" w:line="276" w:lineRule="auto"/>
        <w:jc w:val="both"/>
        <w:rPr>
          <w:rFonts w:ascii="Cambria" w:eastAsia="Times New Roman" w:hAnsi="Cambria" w:cs="Times New Roman"/>
          <w:bCs/>
          <w:kern w:val="0"/>
          <w:sz w:val="24"/>
          <w:szCs w:val="24"/>
          <w:lang w:eastAsia="pl-PL"/>
          <w14:ligatures w14:val="none"/>
        </w:rPr>
      </w:pPr>
      <w:r w:rsidRPr="003D5452">
        <w:rPr>
          <w:rFonts w:ascii="Cambria" w:eastAsia="Times New Roman" w:hAnsi="Cambria" w:cs="Times New Roman"/>
          <w:bCs/>
          <w:kern w:val="0"/>
          <w:sz w:val="24"/>
          <w:szCs w:val="24"/>
          <w:lang w:eastAsia="pl-PL"/>
          <w14:ligatures w14:val="none"/>
        </w:rPr>
        <w:t>Brutto: ………………………….zł (słownie: ………………………………)</w:t>
      </w:r>
    </w:p>
    <w:p w14:paraId="4B5CB0C5" w14:textId="77777777" w:rsidR="003B7057" w:rsidRPr="003D5452" w:rsidRDefault="003B7057" w:rsidP="003B7057">
      <w:pPr>
        <w:spacing w:after="0" w:line="276" w:lineRule="auto"/>
        <w:jc w:val="both"/>
        <w:rPr>
          <w:rFonts w:ascii="Cambria" w:eastAsia="Times New Roman" w:hAnsi="Cambria" w:cs="Times New Roman"/>
          <w:bCs/>
          <w:kern w:val="0"/>
          <w:sz w:val="24"/>
          <w:szCs w:val="24"/>
          <w:lang w:eastAsia="pl-PL"/>
          <w14:ligatures w14:val="none"/>
        </w:rPr>
      </w:pPr>
    </w:p>
    <w:p w14:paraId="3DF64631" w14:textId="77777777" w:rsidR="003B7057" w:rsidRPr="003D5452" w:rsidRDefault="003B7057" w:rsidP="003B7057">
      <w:pPr>
        <w:spacing w:after="0" w:line="276" w:lineRule="auto"/>
        <w:jc w:val="both"/>
        <w:rPr>
          <w:rFonts w:ascii="Cambria" w:eastAsia="Times New Roman" w:hAnsi="Cambria" w:cs="Times New Roman"/>
          <w:b/>
          <w:kern w:val="0"/>
          <w:sz w:val="24"/>
          <w:szCs w:val="24"/>
          <w:u w:val="single"/>
          <w:lang w:eastAsia="pl-PL"/>
          <w14:ligatures w14:val="none"/>
        </w:rPr>
      </w:pPr>
      <w:r w:rsidRPr="003D5452">
        <w:rPr>
          <w:rFonts w:ascii="Cambria" w:eastAsia="Times New Roman" w:hAnsi="Cambria" w:cs="Times New Roman"/>
          <w:b/>
          <w:kern w:val="0"/>
          <w:sz w:val="24"/>
          <w:szCs w:val="24"/>
          <w:u w:val="single"/>
          <w:lang w:eastAsia="pl-PL"/>
          <w14:ligatures w14:val="none"/>
        </w:rPr>
        <w:t>Część 6</w:t>
      </w:r>
    </w:p>
    <w:p w14:paraId="2BEF8A5D" w14:textId="77777777" w:rsidR="003B7057" w:rsidRPr="003D5452" w:rsidRDefault="003B7057" w:rsidP="003B7057">
      <w:pPr>
        <w:spacing w:after="0" w:line="276" w:lineRule="auto"/>
        <w:jc w:val="both"/>
        <w:rPr>
          <w:rFonts w:ascii="Cambria" w:eastAsia="Times New Roman" w:hAnsi="Cambria" w:cs="Times New Roman"/>
          <w:bCs/>
          <w:kern w:val="0"/>
          <w:sz w:val="24"/>
          <w:szCs w:val="24"/>
          <w:lang w:eastAsia="pl-PL"/>
          <w14:ligatures w14:val="none"/>
        </w:rPr>
      </w:pPr>
      <w:r w:rsidRPr="003D5452">
        <w:rPr>
          <w:rFonts w:ascii="Cambria" w:eastAsia="Times New Roman" w:hAnsi="Cambria" w:cs="Times New Roman"/>
          <w:bCs/>
          <w:kern w:val="0"/>
          <w:sz w:val="24"/>
          <w:szCs w:val="24"/>
          <w:lang w:eastAsia="pl-PL"/>
          <w14:ligatures w14:val="none"/>
        </w:rPr>
        <w:t>Brutto: ………………………….zł (słownie: ………………………………)</w:t>
      </w:r>
    </w:p>
    <w:p w14:paraId="1F9BCCFB" w14:textId="77777777" w:rsidR="003B7057" w:rsidRPr="003D5452" w:rsidRDefault="003B7057" w:rsidP="003B7057">
      <w:pPr>
        <w:spacing w:after="0" w:line="276" w:lineRule="auto"/>
        <w:ind w:left="425"/>
        <w:jc w:val="both"/>
        <w:rPr>
          <w:rFonts w:ascii="Cambria" w:eastAsia="Times New Roman" w:hAnsi="Cambria" w:cs="Times New Roman"/>
          <w:bCs/>
          <w:kern w:val="0"/>
          <w:sz w:val="24"/>
          <w:szCs w:val="24"/>
          <w:lang w:eastAsia="pl-PL"/>
          <w14:ligatures w14:val="none"/>
        </w:rPr>
      </w:pPr>
    </w:p>
    <w:p w14:paraId="37137FB1" w14:textId="77777777" w:rsidR="003B7057" w:rsidRPr="003D5452" w:rsidRDefault="003B7057" w:rsidP="003B7057">
      <w:pPr>
        <w:spacing w:after="0" w:line="276" w:lineRule="auto"/>
        <w:jc w:val="both"/>
        <w:rPr>
          <w:rFonts w:ascii="Cambria" w:eastAsia="Times New Roman" w:hAnsi="Cambria" w:cs="Times New Roman"/>
          <w:b/>
          <w:kern w:val="0"/>
          <w:sz w:val="24"/>
          <w:szCs w:val="24"/>
          <w:u w:val="single"/>
          <w:lang w:eastAsia="pl-PL"/>
          <w14:ligatures w14:val="none"/>
        </w:rPr>
      </w:pPr>
      <w:r w:rsidRPr="003D5452">
        <w:rPr>
          <w:rFonts w:ascii="Cambria" w:eastAsia="Times New Roman" w:hAnsi="Cambria" w:cs="Times New Roman"/>
          <w:b/>
          <w:kern w:val="0"/>
          <w:sz w:val="24"/>
          <w:szCs w:val="24"/>
          <w:u w:val="single"/>
          <w:lang w:eastAsia="pl-PL"/>
          <w14:ligatures w14:val="none"/>
        </w:rPr>
        <w:t>Część 7</w:t>
      </w:r>
    </w:p>
    <w:p w14:paraId="287D883F" w14:textId="71BE0C87" w:rsidR="00026D66" w:rsidRPr="003D5452" w:rsidRDefault="003B7057" w:rsidP="003B7057">
      <w:pPr>
        <w:spacing w:after="0" w:line="276" w:lineRule="auto"/>
        <w:jc w:val="both"/>
        <w:rPr>
          <w:rFonts w:ascii="Cambria" w:eastAsia="Times New Roman" w:hAnsi="Cambria" w:cs="Times New Roman"/>
          <w:bCs/>
          <w:kern w:val="0"/>
          <w:sz w:val="24"/>
          <w:szCs w:val="24"/>
          <w:lang w:eastAsia="pl-PL"/>
          <w14:ligatures w14:val="none"/>
        </w:rPr>
      </w:pPr>
      <w:r w:rsidRPr="003D5452">
        <w:rPr>
          <w:rFonts w:ascii="Cambria" w:eastAsia="Times New Roman" w:hAnsi="Cambria" w:cs="Times New Roman"/>
          <w:bCs/>
          <w:kern w:val="0"/>
          <w:sz w:val="24"/>
          <w:szCs w:val="24"/>
          <w:lang w:eastAsia="pl-PL"/>
          <w14:ligatures w14:val="none"/>
        </w:rPr>
        <w:t>Brutto: ………………………….zł (słownie: ………………………………)</w:t>
      </w:r>
    </w:p>
    <w:p w14:paraId="261610E9" w14:textId="77777777" w:rsidR="00026D66" w:rsidRPr="003D5452" w:rsidRDefault="00026D66" w:rsidP="00026D66">
      <w:pPr>
        <w:widowControl w:val="0"/>
        <w:tabs>
          <w:tab w:val="left" w:pos="425"/>
          <w:tab w:val="left" w:pos="427"/>
        </w:tabs>
        <w:autoSpaceDE w:val="0"/>
        <w:autoSpaceDN w:val="0"/>
        <w:spacing w:after="0" w:line="240" w:lineRule="auto"/>
        <w:ind w:right="137"/>
        <w:jc w:val="both"/>
        <w:rPr>
          <w:rFonts w:ascii="Cambria" w:eastAsia="Arial MT" w:hAnsi="Cambria" w:cs="Arial MT"/>
          <w:kern w:val="0"/>
          <w:sz w:val="24"/>
          <w:szCs w:val="24"/>
          <w14:ligatures w14:val="none"/>
        </w:rPr>
      </w:pPr>
    </w:p>
    <w:p w14:paraId="138FBEF2" w14:textId="77777777" w:rsidR="009102F2" w:rsidRPr="003D5452" w:rsidRDefault="009102F2" w:rsidP="009102F2">
      <w:pPr>
        <w:pStyle w:val="Akapitzlist"/>
        <w:widowControl w:val="0"/>
        <w:numPr>
          <w:ilvl w:val="0"/>
          <w:numId w:val="6"/>
        </w:numPr>
        <w:tabs>
          <w:tab w:val="left" w:pos="425"/>
          <w:tab w:val="left" w:pos="427"/>
        </w:tabs>
        <w:autoSpaceDE w:val="0"/>
        <w:autoSpaceDN w:val="0"/>
        <w:spacing w:after="0"/>
        <w:ind w:left="0" w:right="137"/>
        <w:jc w:val="both"/>
        <w:rPr>
          <w:rFonts w:ascii="Cambria" w:eastAsia="Arial MT" w:hAnsi="Cambria" w:cs="Arial MT"/>
          <w:bCs/>
          <w:kern w:val="0"/>
          <w:sz w:val="24"/>
          <w:szCs w:val="24"/>
          <w14:ligatures w14:val="none"/>
        </w:rPr>
      </w:pPr>
      <w:r w:rsidRPr="003D5452">
        <w:rPr>
          <w:rFonts w:ascii="Cambria" w:eastAsia="Arial MT" w:hAnsi="Cambria" w:cs="Arial MT"/>
          <w:bCs/>
          <w:kern w:val="0"/>
          <w:sz w:val="24"/>
          <w:szCs w:val="24"/>
          <w14:ligatures w14:val="none"/>
        </w:rPr>
        <w:t>Strony ustalają, że cena jednostkowa za udział jednego uczestnika w danej części zamówienia stanowi iloraz ceny brutto tej części, wskazanej w ust. 1, oraz liczby uczestników przewidzianej dla tej części w Opisie Przedmiotu Zamówienia, stanowiącym Załącznik nr 1 do SWZ. Cenę jednostkową ustala się z dokładnością do dwóch miejsc po przecinku, zaokrąglając ją w dół.</w:t>
      </w:r>
    </w:p>
    <w:p w14:paraId="0C9D058F" w14:textId="4A490D0F" w:rsidR="009102F2" w:rsidRPr="003D5452" w:rsidRDefault="009102F2" w:rsidP="009102F2">
      <w:pPr>
        <w:pStyle w:val="Akapitzlist"/>
        <w:widowControl w:val="0"/>
        <w:numPr>
          <w:ilvl w:val="0"/>
          <w:numId w:val="6"/>
        </w:numPr>
        <w:tabs>
          <w:tab w:val="left" w:pos="425"/>
          <w:tab w:val="left" w:pos="427"/>
        </w:tabs>
        <w:autoSpaceDE w:val="0"/>
        <w:autoSpaceDN w:val="0"/>
        <w:spacing w:after="0"/>
        <w:ind w:left="0" w:right="137"/>
        <w:jc w:val="both"/>
        <w:rPr>
          <w:rFonts w:ascii="Cambria" w:eastAsia="Arial MT" w:hAnsi="Cambria" w:cs="Arial MT"/>
          <w:bCs/>
          <w:kern w:val="0"/>
          <w:sz w:val="24"/>
          <w:szCs w:val="24"/>
          <w14:ligatures w14:val="none"/>
        </w:rPr>
      </w:pPr>
      <w:r w:rsidRPr="003D5452">
        <w:rPr>
          <w:rFonts w:ascii="Cambria" w:eastAsia="Arial MT" w:hAnsi="Cambria" w:cs="Arial MT"/>
          <w:bCs/>
          <w:kern w:val="0"/>
          <w:sz w:val="24"/>
          <w:szCs w:val="24"/>
          <w14:ligatures w14:val="none"/>
        </w:rPr>
        <w:t>W przypadku zmniejszenia liczby uczestników danej części, o którym mowa w ust. 8, wynagrodzenie należne Wykonawcy za tę część ulega obniżeniu o iloczyn ceny jednostkowej, ustalonej zgodnie z ust. 2, oraz liczby uczestników, którzy nie wzięli udziału w wyjeździe. Obniżenie następuje bez konieczności zawarcia aneksu; podstawę obniżenia stanowi protokół odbioru wskazujący faktyczną liczbę uczestników.</w:t>
      </w:r>
    </w:p>
    <w:p w14:paraId="7EEB08E6" w14:textId="208C2616" w:rsidR="009102F2" w:rsidRPr="003D5452" w:rsidRDefault="009102F2" w:rsidP="009102F2">
      <w:pPr>
        <w:pStyle w:val="Akapitzlist"/>
        <w:widowControl w:val="0"/>
        <w:numPr>
          <w:ilvl w:val="0"/>
          <w:numId w:val="6"/>
        </w:numPr>
        <w:tabs>
          <w:tab w:val="left" w:pos="425"/>
          <w:tab w:val="left" w:pos="427"/>
        </w:tabs>
        <w:autoSpaceDE w:val="0"/>
        <w:autoSpaceDN w:val="0"/>
        <w:spacing w:after="0"/>
        <w:ind w:left="0" w:right="137"/>
        <w:jc w:val="both"/>
        <w:rPr>
          <w:rFonts w:ascii="Cambria" w:eastAsia="Arial MT" w:hAnsi="Cambria" w:cs="Arial MT"/>
          <w:bCs/>
          <w:kern w:val="0"/>
          <w:sz w:val="24"/>
          <w:szCs w:val="24"/>
          <w14:ligatures w14:val="none"/>
        </w:rPr>
      </w:pPr>
      <w:r w:rsidRPr="003D5452">
        <w:rPr>
          <w:rFonts w:ascii="Cambria" w:eastAsia="Arial MT" w:hAnsi="Cambria" w:cs="Arial MT"/>
          <w:bCs/>
          <w:kern w:val="0"/>
          <w:sz w:val="24"/>
          <w:szCs w:val="24"/>
          <w14:ligatures w14:val="none"/>
        </w:rPr>
        <w:t>Zmniejszenie liczby uczestników zgodnie z ust. 8 nie stanowi nienależytego wykonania Umowy przez Wykonawcę i nie uprawnia go do jakichkolwiek roszczeń odszkodowawczych wobec Zamawiającego.</w:t>
      </w:r>
    </w:p>
    <w:p w14:paraId="024F885C" w14:textId="402EE0C7" w:rsidR="00804BF7" w:rsidRPr="003D5452" w:rsidRDefault="00804BF7" w:rsidP="00310277">
      <w:pPr>
        <w:pStyle w:val="Akapitzlist"/>
        <w:widowControl w:val="0"/>
        <w:numPr>
          <w:ilvl w:val="0"/>
          <w:numId w:val="6"/>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Cena jest zgodna z Ofertą, która została złożona w postępowaniu i wybrana przez Zamawiającego</w:t>
      </w:r>
    </w:p>
    <w:p w14:paraId="2B3ED82D" w14:textId="6AC0D245" w:rsidR="007E7F78" w:rsidRPr="003D5452" w:rsidRDefault="00905C0C" w:rsidP="00310277">
      <w:pPr>
        <w:pStyle w:val="Akapitzlist"/>
        <w:widowControl w:val="0"/>
        <w:numPr>
          <w:ilvl w:val="0"/>
          <w:numId w:val="6"/>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Cena</w:t>
      </w:r>
      <w:r w:rsidR="007E7F78" w:rsidRPr="003D5452">
        <w:rPr>
          <w:rFonts w:ascii="Cambria" w:eastAsia="Arial MT" w:hAnsi="Cambria" w:cs="Arial MT"/>
          <w:kern w:val="0"/>
          <w:sz w:val="24"/>
          <w:szCs w:val="24"/>
          <w14:ligatures w14:val="none"/>
        </w:rPr>
        <w:t>, o którym mowa w ust. 1 obejmuje wszystkie koszty niezbędne  do prawidłowego wykonania przedmiotu umowy oraz zaspokaja wszelkie roszczenia Wykonawcy z tytułu wykonania umowy.</w:t>
      </w:r>
    </w:p>
    <w:p w14:paraId="1E5D07E6" w14:textId="72C1D774" w:rsidR="007A125B" w:rsidRPr="003D5452" w:rsidRDefault="007A125B" w:rsidP="007A125B">
      <w:pPr>
        <w:pStyle w:val="Akapitzlist"/>
        <w:widowControl w:val="0"/>
        <w:numPr>
          <w:ilvl w:val="0"/>
          <w:numId w:val="6"/>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Zamawiający dopuszcza możliwość zmniejszenia liczby osób biorących udział w wyjeździe o 5% łącznej ilości osób biorących udział w wyjeździe – zgodnie z zał. 1 do SWZ Opis przedmiotu zamówienia - z przyczyn niezależnych od Zamawiającego.</w:t>
      </w:r>
    </w:p>
    <w:p w14:paraId="479EE142" w14:textId="28854D74" w:rsidR="007E7F78" w:rsidRPr="003D5452" w:rsidRDefault="0083549B" w:rsidP="00310277">
      <w:pPr>
        <w:pStyle w:val="Akapitzlist"/>
        <w:widowControl w:val="0"/>
        <w:numPr>
          <w:ilvl w:val="0"/>
          <w:numId w:val="6"/>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 xml:space="preserve">Zamawiający zapłaci wynagrodzenie po wykonaniu usługi na podstawie prawidłowo </w:t>
      </w:r>
      <w:r w:rsidRPr="003D5452">
        <w:rPr>
          <w:rFonts w:ascii="Cambria" w:eastAsia="Arial MT" w:hAnsi="Cambria" w:cs="Arial MT"/>
          <w:kern w:val="0"/>
          <w:sz w:val="24"/>
          <w:szCs w:val="24"/>
          <w14:ligatures w14:val="none"/>
        </w:rPr>
        <w:lastRenderedPageBreak/>
        <w:t>wystawionego rachunku lub prawidłowo wystawionej faktury VAT.</w:t>
      </w:r>
    </w:p>
    <w:p w14:paraId="78F80E85" w14:textId="388F4DFC" w:rsidR="0083549B" w:rsidRPr="003D5452" w:rsidRDefault="0083549B" w:rsidP="00310277">
      <w:pPr>
        <w:pStyle w:val="Akapitzlist"/>
        <w:widowControl w:val="0"/>
        <w:numPr>
          <w:ilvl w:val="0"/>
          <w:numId w:val="6"/>
        </w:numPr>
        <w:tabs>
          <w:tab w:val="left" w:pos="425"/>
          <w:tab w:val="left" w:pos="427"/>
        </w:tabs>
        <w:autoSpaceDE w:val="0"/>
        <w:autoSpaceDN w:val="0"/>
        <w:spacing w:after="0" w:line="240" w:lineRule="auto"/>
        <w:ind w:left="0" w:right="137"/>
        <w:jc w:val="both"/>
        <w:rPr>
          <w:rFonts w:ascii="Cambria" w:eastAsia="Arial MT" w:hAnsi="Cambria" w:cs="Arial MT"/>
          <w:strike/>
          <w:kern w:val="0"/>
          <w:sz w:val="24"/>
          <w:szCs w:val="24"/>
          <w14:ligatures w14:val="none"/>
        </w:rPr>
      </w:pPr>
      <w:r w:rsidRPr="003D5452">
        <w:rPr>
          <w:rFonts w:ascii="Cambria" w:eastAsia="Arial MT" w:hAnsi="Cambria" w:cs="Arial MT"/>
          <w:kern w:val="0"/>
          <w:sz w:val="24"/>
          <w:szCs w:val="24"/>
          <w14:ligatures w14:val="none"/>
        </w:rPr>
        <w:t>Zamawiający  zapłaci  wynagrodzenie  jednorazowym  przelewem  na  konto  wskazane na rachunku/fakturze do 14 dni licząc od daty otrzymania faktury/rachunku</w:t>
      </w:r>
      <w:r w:rsidR="003F266B" w:rsidRPr="003D5452">
        <w:rPr>
          <w:rFonts w:ascii="Cambria" w:eastAsia="Arial MT" w:hAnsi="Cambria" w:cs="Arial MT"/>
          <w:kern w:val="0"/>
          <w:sz w:val="24"/>
          <w:szCs w:val="24"/>
          <w14:ligatures w14:val="none"/>
        </w:rPr>
        <w:t>.</w:t>
      </w:r>
    </w:p>
    <w:p w14:paraId="5F51EB0B" w14:textId="69417F39" w:rsidR="0083549B" w:rsidRPr="003D5452" w:rsidRDefault="0083549B" w:rsidP="00310277">
      <w:pPr>
        <w:pStyle w:val="Akapitzlist"/>
        <w:widowControl w:val="0"/>
        <w:numPr>
          <w:ilvl w:val="0"/>
          <w:numId w:val="6"/>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Rachunek lub faktura VAT wystawiona przez Wykonawcę powinna zawierać numer umowy, z której wynika płatność.</w:t>
      </w:r>
    </w:p>
    <w:p w14:paraId="41481A39" w14:textId="77777777" w:rsidR="000479E5" w:rsidRPr="003D5452" w:rsidRDefault="00713A76" w:rsidP="000479E5">
      <w:pPr>
        <w:pStyle w:val="Akapitzlist"/>
        <w:widowControl w:val="0"/>
        <w:numPr>
          <w:ilvl w:val="0"/>
          <w:numId w:val="6"/>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Podstawą wystawienia faktury/rachunku będzie protokół odbioru, zatwierdzony przez Zamawiającego, stwierdzający prawidłowe wykonanie usługi, zgodnie z Załącznikiem nr 1 do SWZ (Opis przedmiotu zamówienia )oraz z terminem jego wykonania.</w:t>
      </w:r>
    </w:p>
    <w:p w14:paraId="5387D163" w14:textId="77777777" w:rsidR="000479E5" w:rsidRPr="003D5452" w:rsidRDefault="000479E5" w:rsidP="000479E5">
      <w:pPr>
        <w:pStyle w:val="Akapitzlist"/>
        <w:widowControl w:val="0"/>
        <w:numPr>
          <w:ilvl w:val="0"/>
          <w:numId w:val="6"/>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hAnsi="Cambria" w:cs="Times New Roman"/>
          <w:sz w:val="24"/>
          <w:szCs w:val="24"/>
        </w:rPr>
        <w:t xml:space="preserve">Zamawiający dokona zapłaty za realizację przedmiotu umowy na podstawie prawidłowo wystawionej faktury, wystawionej na Zamawiającego:  </w:t>
      </w:r>
      <w:r w:rsidRPr="003D5452">
        <w:rPr>
          <w:rFonts w:ascii="Cambria" w:hAnsi="Cambria" w:cs="Times New Roman"/>
          <w:b/>
          <w:bCs/>
          <w:sz w:val="24"/>
          <w:szCs w:val="24"/>
        </w:rPr>
        <w:t>Gmina Jastków, 21-002 Panieńszczyzna ul. Chmielowa 3, NIP: 713-28-71-020</w:t>
      </w:r>
      <w:r w:rsidRPr="003D5452">
        <w:rPr>
          <w:rFonts w:ascii="Cambria" w:hAnsi="Cambria" w:cs="Times New Roman"/>
          <w:sz w:val="24"/>
          <w:szCs w:val="24"/>
        </w:rPr>
        <w:t xml:space="preserve">. </w:t>
      </w:r>
    </w:p>
    <w:p w14:paraId="3657074C" w14:textId="18C4517E" w:rsidR="000479E5" w:rsidRPr="003D5452" w:rsidRDefault="000479E5" w:rsidP="000479E5">
      <w:pPr>
        <w:pStyle w:val="Akapitzlist"/>
        <w:widowControl w:val="0"/>
        <w:numPr>
          <w:ilvl w:val="0"/>
          <w:numId w:val="6"/>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hAnsi="Cambria" w:cs="Times New Roman"/>
          <w:sz w:val="24"/>
          <w:szCs w:val="24"/>
        </w:rPr>
        <w:t>Wykonawca zobowiązany jest do wystawiania faktur dokumentujących wykonanie Umowy, zgodnie z przepisami ustawy o podatku od towarów i usług, w szczególności art. 106e i art. 106g</w:t>
      </w:r>
      <w:r w:rsidR="00C262C9" w:rsidRPr="003D5452">
        <w:rPr>
          <w:rFonts w:ascii="Cambria" w:hAnsi="Cambria" w:cs="Times New Roman"/>
          <w:sz w:val="24"/>
          <w:szCs w:val="24"/>
        </w:rPr>
        <w:t>a</w:t>
      </w:r>
      <w:r w:rsidRPr="003D5452">
        <w:rPr>
          <w:rFonts w:ascii="Cambria" w:hAnsi="Cambria" w:cs="Times New Roman"/>
          <w:sz w:val="24"/>
          <w:szCs w:val="24"/>
        </w:rPr>
        <w:t xml:space="preserve"> ust. 1 ww. ustawy.</w:t>
      </w:r>
    </w:p>
    <w:p w14:paraId="2F30F38C" w14:textId="65743661" w:rsidR="000479E5" w:rsidRPr="003D5452" w:rsidRDefault="000479E5" w:rsidP="000479E5">
      <w:pPr>
        <w:pStyle w:val="Akapitzlist"/>
        <w:widowControl w:val="0"/>
        <w:numPr>
          <w:ilvl w:val="0"/>
          <w:numId w:val="6"/>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hAnsi="Cambria" w:cs="Times New Roman"/>
          <w:sz w:val="24"/>
          <w:szCs w:val="24"/>
        </w:rPr>
        <w:t xml:space="preserve">W przypadku faktur ustrukturyzowanych wystawionych za pośrednictwem Krajowego systemu </w:t>
      </w:r>
      <w:proofErr w:type="spellStart"/>
      <w:r w:rsidRPr="003D5452">
        <w:rPr>
          <w:rFonts w:ascii="Cambria" w:hAnsi="Cambria" w:cs="Times New Roman"/>
          <w:sz w:val="24"/>
          <w:szCs w:val="24"/>
        </w:rPr>
        <w:t>eFaktur</w:t>
      </w:r>
      <w:proofErr w:type="spellEnd"/>
      <w:r w:rsidRPr="003D5452">
        <w:rPr>
          <w:rFonts w:ascii="Cambria" w:hAnsi="Cambria" w:cs="Times New Roman"/>
          <w:sz w:val="24"/>
          <w:szCs w:val="24"/>
        </w:rPr>
        <w:t>, na każdej fakturze Wykonawca zobowiązany jest wskazać:</w:t>
      </w:r>
    </w:p>
    <w:p w14:paraId="03FBFC15" w14:textId="77777777" w:rsidR="000479E5" w:rsidRPr="003D5452" w:rsidRDefault="000479E5" w:rsidP="000479E5">
      <w:pPr>
        <w:pStyle w:val="Akapitzlist"/>
        <w:spacing w:after="0" w:line="240" w:lineRule="auto"/>
        <w:ind w:left="1065"/>
        <w:jc w:val="both"/>
        <w:rPr>
          <w:rFonts w:ascii="Cambria" w:hAnsi="Cambria" w:cs="Times New Roman"/>
          <w:sz w:val="24"/>
          <w:szCs w:val="24"/>
        </w:rPr>
      </w:pPr>
      <w:r w:rsidRPr="003D5452">
        <w:rPr>
          <w:rFonts w:ascii="Cambria" w:hAnsi="Cambria" w:cs="Times New Roman"/>
          <w:sz w:val="24"/>
          <w:szCs w:val="24"/>
        </w:rPr>
        <w:t>a) Jako nabywcę – Gmina Jastków, ul. Chmielowa 3, 21-002 Panieńszczyzna</w:t>
      </w:r>
    </w:p>
    <w:p w14:paraId="023626D2" w14:textId="77777777" w:rsidR="00B30FE4" w:rsidRPr="003D5452" w:rsidRDefault="000479E5" w:rsidP="00B30FE4">
      <w:pPr>
        <w:pStyle w:val="Akapitzlist"/>
        <w:spacing w:after="0" w:line="240" w:lineRule="auto"/>
        <w:ind w:left="1065"/>
        <w:jc w:val="both"/>
        <w:rPr>
          <w:rFonts w:ascii="Cambria" w:hAnsi="Cambria" w:cs="Times New Roman"/>
          <w:sz w:val="24"/>
          <w:szCs w:val="24"/>
        </w:rPr>
      </w:pPr>
      <w:r w:rsidRPr="003D5452">
        <w:rPr>
          <w:rFonts w:ascii="Cambria" w:hAnsi="Cambria" w:cs="Times New Roman"/>
          <w:sz w:val="24"/>
          <w:szCs w:val="24"/>
        </w:rPr>
        <w:t>b)Jako odbiorcę – Urząd Gminy Jastków, ul. Chmielowa 3, 21-002 Panieńszczyzna</w:t>
      </w:r>
      <w:r w:rsidR="00B30FE4" w:rsidRPr="003D5452">
        <w:rPr>
          <w:rFonts w:ascii="Cambria" w:hAnsi="Cambria" w:cs="Times New Roman"/>
          <w:sz w:val="24"/>
          <w:szCs w:val="24"/>
        </w:rPr>
        <w:t>.</w:t>
      </w:r>
    </w:p>
    <w:p w14:paraId="3ED123F2" w14:textId="5E69DD0C" w:rsidR="000479E5" w:rsidRPr="003D5452" w:rsidRDefault="00B30FE4" w:rsidP="00B30FE4">
      <w:pPr>
        <w:pStyle w:val="Akapitzlist"/>
        <w:spacing w:after="0" w:line="240" w:lineRule="auto"/>
        <w:ind w:left="-284"/>
        <w:jc w:val="both"/>
        <w:rPr>
          <w:rFonts w:ascii="Cambria" w:hAnsi="Cambria" w:cs="Times New Roman"/>
          <w:sz w:val="24"/>
          <w:szCs w:val="24"/>
        </w:rPr>
      </w:pPr>
      <w:r w:rsidRPr="003D5452">
        <w:rPr>
          <w:rFonts w:ascii="Cambria" w:hAnsi="Cambria" w:cs="Times New Roman"/>
          <w:sz w:val="24"/>
          <w:szCs w:val="24"/>
        </w:rPr>
        <w:t>1</w:t>
      </w:r>
      <w:r w:rsidR="00CE76AE" w:rsidRPr="003D5452">
        <w:rPr>
          <w:rFonts w:ascii="Cambria" w:hAnsi="Cambria" w:cs="Times New Roman"/>
          <w:sz w:val="24"/>
          <w:szCs w:val="24"/>
        </w:rPr>
        <w:t>5</w:t>
      </w:r>
      <w:r w:rsidRPr="003D5452">
        <w:rPr>
          <w:rFonts w:ascii="Cambria" w:hAnsi="Cambria" w:cs="Times New Roman"/>
          <w:sz w:val="24"/>
          <w:szCs w:val="24"/>
        </w:rPr>
        <w:t>.</w:t>
      </w:r>
      <w:r w:rsidR="000479E5" w:rsidRPr="003D5452">
        <w:rPr>
          <w:rFonts w:ascii="Cambria" w:hAnsi="Cambria" w:cs="Times New Roman"/>
          <w:sz w:val="24"/>
          <w:szCs w:val="24"/>
        </w:rPr>
        <w:t>Dane Nabywcy oraz Odbiorcy Zamawiający każdorazowo wskazuje w zleceniu, protokole odbioru lub innym dokumencie stanowiącym podstawę do wystawienia faktury.</w:t>
      </w:r>
    </w:p>
    <w:p w14:paraId="55F5970C" w14:textId="47F36D77" w:rsidR="003D0502" w:rsidRPr="003D5452" w:rsidRDefault="000479E5" w:rsidP="003D0502">
      <w:pPr>
        <w:spacing w:after="0" w:line="240" w:lineRule="auto"/>
        <w:ind w:left="-284"/>
        <w:jc w:val="both"/>
        <w:rPr>
          <w:rFonts w:ascii="Cambria" w:hAnsi="Cambria" w:cs="Times New Roman"/>
          <w:sz w:val="24"/>
          <w:szCs w:val="24"/>
        </w:rPr>
      </w:pPr>
      <w:r w:rsidRPr="003D5452">
        <w:rPr>
          <w:rFonts w:ascii="Cambria" w:hAnsi="Cambria" w:cs="Times New Roman"/>
          <w:sz w:val="24"/>
          <w:szCs w:val="24"/>
        </w:rPr>
        <w:t>1</w:t>
      </w:r>
      <w:r w:rsidR="00CE76AE" w:rsidRPr="003D5452">
        <w:rPr>
          <w:rFonts w:ascii="Cambria" w:hAnsi="Cambria" w:cs="Times New Roman"/>
          <w:sz w:val="24"/>
          <w:szCs w:val="24"/>
        </w:rPr>
        <w:t>6</w:t>
      </w:r>
      <w:r w:rsidRPr="003D5452">
        <w:rPr>
          <w:rFonts w:ascii="Cambria" w:hAnsi="Cambria" w:cs="Times New Roman"/>
          <w:sz w:val="24"/>
          <w:szCs w:val="24"/>
        </w:rPr>
        <w:t xml:space="preserve">. Wskazanie danych odbiorcy następuje przez uzupełnienie odpowiednich pól faktury ustrukturyzowanej w </w:t>
      </w:r>
      <w:proofErr w:type="spellStart"/>
      <w:r w:rsidRPr="003D5452">
        <w:rPr>
          <w:rFonts w:ascii="Cambria" w:hAnsi="Cambria" w:cs="Times New Roman"/>
          <w:sz w:val="24"/>
          <w:szCs w:val="24"/>
        </w:rPr>
        <w:t>KSeF</w:t>
      </w:r>
      <w:proofErr w:type="spellEnd"/>
      <w:r w:rsidRPr="003D5452">
        <w:rPr>
          <w:rFonts w:ascii="Cambria" w:hAnsi="Cambria" w:cs="Times New Roman"/>
          <w:sz w:val="24"/>
          <w:szCs w:val="24"/>
        </w:rPr>
        <w:t xml:space="preserve"> (pole PODMIOT 3).</w:t>
      </w:r>
    </w:p>
    <w:p w14:paraId="4F6CEE72" w14:textId="0ED968E9" w:rsidR="00A47587" w:rsidRPr="003D5452" w:rsidRDefault="00A47587" w:rsidP="003D0502">
      <w:pPr>
        <w:spacing w:after="0" w:line="240" w:lineRule="auto"/>
        <w:ind w:left="-284"/>
        <w:jc w:val="both"/>
        <w:rPr>
          <w:rFonts w:ascii="Cambria" w:hAnsi="Cambria" w:cs="Times New Roman"/>
          <w:sz w:val="24"/>
          <w:szCs w:val="24"/>
        </w:rPr>
      </w:pPr>
      <w:r w:rsidRPr="003D5452">
        <w:rPr>
          <w:rFonts w:ascii="Cambria" w:hAnsi="Cambria" w:cs="Times New Roman"/>
          <w:sz w:val="24"/>
          <w:szCs w:val="24"/>
        </w:rPr>
        <w:t>1</w:t>
      </w:r>
      <w:r w:rsidR="00CE76AE" w:rsidRPr="003D5452">
        <w:rPr>
          <w:rFonts w:ascii="Cambria" w:hAnsi="Cambria" w:cs="Times New Roman"/>
          <w:sz w:val="24"/>
          <w:szCs w:val="24"/>
        </w:rPr>
        <w:t>7</w:t>
      </w:r>
      <w:r w:rsidRPr="003D5452">
        <w:rPr>
          <w:rFonts w:ascii="Cambria" w:hAnsi="Cambria" w:cs="Times New Roman"/>
          <w:sz w:val="24"/>
          <w:szCs w:val="24"/>
        </w:rPr>
        <w:t>.</w:t>
      </w:r>
      <w:r w:rsidR="003D0502" w:rsidRPr="003D5452">
        <w:rPr>
          <w:rFonts w:ascii="Cambria" w:hAnsi="Cambria"/>
          <w:sz w:val="24"/>
          <w:szCs w:val="24"/>
        </w:rPr>
        <w:t xml:space="preserve"> Termin zapłaty, o którym mowa w ust. 9, biegnie od dnia doręczenia Zamawiającemu prawidłowo wystawionej faktury, zawierającej dane wskazane w ust. 10–14 oraz </w:t>
      </w:r>
      <w:r w:rsidR="00C55F79" w:rsidRPr="003D5452">
        <w:rPr>
          <w:rFonts w:ascii="Cambria" w:hAnsi="Cambria"/>
          <w:sz w:val="24"/>
          <w:szCs w:val="24"/>
        </w:rPr>
        <w:t xml:space="preserve">                                   </w:t>
      </w:r>
      <w:r w:rsidR="003D0502" w:rsidRPr="003D5452">
        <w:rPr>
          <w:rFonts w:ascii="Cambria" w:hAnsi="Cambria"/>
          <w:sz w:val="24"/>
          <w:szCs w:val="24"/>
        </w:rPr>
        <w:t>w przepisach o podatku od towarów i usług. Faktura niezawierająca tych danych nie stanowi podstawy do rozpoczęcia biegu terminu zapłaty</w:t>
      </w:r>
      <w:r w:rsidR="00C55F79" w:rsidRPr="003D5452">
        <w:rPr>
          <w:rFonts w:ascii="Cambria" w:hAnsi="Cambria"/>
          <w:sz w:val="24"/>
          <w:szCs w:val="24"/>
        </w:rPr>
        <w:t>.</w:t>
      </w:r>
    </w:p>
    <w:p w14:paraId="50D0AE7F" w14:textId="4D5B3B4E" w:rsidR="003D0502" w:rsidRPr="003D5452" w:rsidRDefault="00A47587" w:rsidP="00A47587">
      <w:pPr>
        <w:spacing w:after="0" w:line="240" w:lineRule="auto"/>
        <w:ind w:left="-284"/>
        <w:jc w:val="both"/>
        <w:rPr>
          <w:rFonts w:ascii="Cambria" w:hAnsi="Cambria" w:cs="Times New Roman"/>
          <w:sz w:val="24"/>
          <w:szCs w:val="24"/>
        </w:rPr>
      </w:pPr>
      <w:r w:rsidRPr="003D5452">
        <w:rPr>
          <w:rFonts w:ascii="Cambria" w:hAnsi="Cambria" w:cs="Times New Roman"/>
          <w:sz w:val="24"/>
          <w:szCs w:val="24"/>
        </w:rPr>
        <w:t>1</w:t>
      </w:r>
      <w:r w:rsidR="00CE76AE" w:rsidRPr="003D5452">
        <w:rPr>
          <w:rFonts w:ascii="Cambria" w:hAnsi="Cambria" w:cs="Times New Roman"/>
          <w:sz w:val="24"/>
          <w:szCs w:val="24"/>
        </w:rPr>
        <w:t>8</w:t>
      </w:r>
      <w:r w:rsidRPr="003D5452">
        <w:rPr>
          <w:rFonts w:ascii="Cambria" w:hAnsi="Cambria" w:cs="Times New Roman"/>
          <w:sz w:val="24"/>
          <w:szCs w:val="24"/>
        </w:rPr>
        <w:t>.</w:t>
      </w:r>
      <w:r w:rsidR="003D0502" w:rsidRPr="003D5452">
        <w:rPr>
          <w:rFonts w:ascii="Cambria" w:hAnsi="Cambria"/>
          <w:sz w:val="24"/>
          <w:szCs w:val="24"/>
        </w:rPr>
        <w:t xml:space="preserve"> W przypadku, o którym mowa w ust. 15, Zamawiający niezwłocznie, nie później niż w terminie 5 dni roboczych od dnia otrzymania faktury, wzywa Wykonawcę do jej skorygowania lub uzupełnienia. Termin zapłaty biegnie od dnia doręczenia Zamawiającemu faktury korygującej lub uzupełnionych danych.</w:t>
      </w:r>
    </w:p>
    <w:p w14:paraId="0302BA8B" w14:textId="4F98D99F" w:rsidR="000479E5" w:rsidRPr="003D5452" w:rsidRDefault="0083549B" w:rsidP="00CE76AE">
      <w:pPr>
        <w:pStyle w:val="Akapitzlist"/>
        <w:numPr>
          <w:ilvl w:val="0"/>
          <w:numId w:val="43"/>
        </w:numPr>
        <w:spacing w:after="0" w:line="240" w:lineRule="auto"/>
        <w:ind w:left="0"/>
        <w:jc w:val="both"/>
        <w:rPr>
          <w:rFonts w:ascii="Cambria" w:hAnsi="Cambria" w:cs="Times New Roman"/>
          <w:sz w:val="24"/>
          <w:szCs w:val="24"/>
        </w:rPr>
      </w:pPr>
      <w:r w:rsidRPr="003D5452">
        <w:rPr>
          <w:rFonts w:ascii="Cambria" w:eastAsia="Arial MT" w:hAnsi="Cambria" w:cs="Arial MT"/>
          <w:kern w:val="0"/>
          <w:sz w:val="24"/>
          <w:szCs w:val="24"/>
          <w14:ligatures w14:val="none"/>
        </w:rPr>
        <w:t>Za dzień zapłaty uznaje się dzień uznania rachunku bankowego Zamawiającego.</w:t>
      </w:r>
    </w:p>
    <w:p w14:paraId="4D960C67" w14:textId="2211364F" w:rsidR="00C55F79" w:rsidRPr="003D5452" w:rsidRDefault="0083549B" w:rsidP="00CE76AE">
      <w:pPr>
        <w:pStyle w:val="Akapitzlist"/>
        <w:numPr>
          <w:ilvl w:val="0"/>
          <w:numId w:val="43"/>
        </w:numPr>
        <w:spacing w:after="0" w:line="240" w:lineRule="auto"/>
        <w:ind w:left="0"/>
        <w:jc w:val="both"/>
        <w:rPr>
          <w:rFonts w:ascii="Cambria" w:hAnsi="Cambria" w:cs="Times New Roman"/>
          <w:sz w:val="24"/>
          <w:szCs w:val="24"/>
        </w:rPr>
      </w:pPr>
      <w:r w:rsidRPr="003D5452">
        <w:rPr>
          <w:rFonts w:ascii="Cambria" w:eastAsia="Arial MT" w:hAnsi="Cambria" w:cs="Arial MT"/>
          <w:kern w:val="0"/>
          <w:sz w:val="24"/>
          <w:szCs w:val="24"/>
          <w14:ligatures w14:val="none"/>
        </w:rPr>
        <w:t>W przypadku nieterminowej płatności należności, Wykonawca ma prawo naliczyć Zamawiającemu odsetki ustawowe za każdy dzień zwłoki.</w:t>
      </w:r>
    </w:p>
    <w:p w14:paraId="447197B3" w14:textId="74DC3612" w:rsidR="0083549B" w:rsidRPr="003D5452" w:rsidRDefault="00CE76AE" w:rsidP="00CE76AE">
      <w:pPr>
        <w:spacing w:after="0" w:line="240" w:lineRule="auto"/>
        <w:ind w:left="-426"/>
        <w:jc w:val="both"/>
        <w:rPr>
          <w:rFonts w:ascii="Cambria" w:hAnsi="Cambria" w:cs="Times New Roman"/>
          <w:sz w:val="24"/>
          <w:szCs w:val="24"/>
        </w:rPr>
      </w:pPr>
      <w:r w:rsidRPr="003D5452">
        <w:rPr>
          <w:rFonts w:ascii="Cambria" w:eastAsia="Arial MT" w:hAnsi="Cambria" w:cs="Arial MT"/>
          <w:kern w:val="0"/>
          <w:sz w:val="24"/>
          <w:szCs w:val="24"/>
          <w14:ligatures w14:val="none"/>
        </w:rPr>
        <w:t>21.</w:t>
      </w:r>
      <w:r w:rsidR="0083549B" w:rsidRPr="003D5452">
        <w:rPr>
          <w:rFonts w:ascii="Cambria" w:eastAsia="Arial MT" w:hAnsi="Cambria" w:cs="Arial MT"/>
          <w:kern w:val="0"/>
          <w:sz w:val="24"/>
          <w:szCs w:val="24"/>
          <w14:ligatures w14:val="none"/>
        </w:rPr>
        <w:t>Wykonawca nie może – pod rygorem nieważności – dokonywać bez pisemnej zgody Zamawiającego przelewu (cesji) wierzytelności, wynikających z niniejszej umowy, na rzecz osób trzecich.</w:t>
      </w:r>
    </w:p>
    <w:p w14:paraId="54D58D7C" w14:textId="77777777" w:rsidR="0083549B" w:rsidRPr="003D5452" w:rsidRDefault="0083549B" w:rsidP="009519EF">
      <w:pPr>
        <w:widowControl w:val="0"/>
        <w:tabs>
          <w:tab w:val="left" w:pos="425"/>
          <w:tab w:val="left" w:pos="427"/>
        </w:tabs>
        <w:autoSpaceDE w:val="0"/>
        <w:autoSpaceDN w:val="0"/>
        <w:spacing w:after="0" w:line="240" w:lineRule="auto"/>
        <w:ind w:right="137"/>
        <w:jc w:val="center"/>
        <w:rPr>
          <w:rFonts w:ascii="Cambria" w:eastAsia="Arial MT" w:hAnsi="Cambria" w:cs="Arial MT"/>
          <w:b/>
          <w:bCs/>
          <w:kern w:val="0"/>
          <w:sz w:val="24"/>
          <w:szCs w:val="24"/>
          <w14:ligatures w14:val="none"/>
        </w:rPr>
      </w:pPr>
    </w:p>
    <w:p w14:paraId="773762C9" w14:textId="77777777" w:rsidR="00A47587" w:rsidRPr="003D5452" w:rsidRDefault="00A47587" w:rsidP="009519EF">
      <w:pPr>
        <w:widowControl w:val="0"/>
        <w:tabs>
          <w:tab w:val="left" w:pos="425"/>
          <w:tab w:val="left" w:pos="427"/>
        </w:tabs>
        <w:autoSpaceDE w:val="0"/>
        <w:autoSpaceDN w:val="0"/>
        <w:spacing w:after="0" w:line="240" w:lineRule="auto"/>
        <w:ind w:right="137"/>
        <w:jc w:val="center"/>
        <w:rPr>
          <w:rFonts w:ascii="Cambria" w:eastAsia="Arial MT" w:hAnsi="Cambria" w:cs="Arial MT"/>
          <w:b/>
          <w:bCs/>
          <w:kern w:val="0"/>
          <w:sz w:val="24"/>
          <w:szCs w:val="24"/>
          <w14:ligatures w14:val="none"/>
        </w:rPr>
      </w:pPr>
    </w:p>
    <w:p w14:paraId="27F04D73" w14:textId="77777777" w:rsidR="00613237" w:rsidRPr="003D5452" w:rsidRDefault="00613237" w:rsidP="009519EF">
      <w:pPr>
        <w:widowControl w:val="0"/>
        <w:tabs>
          <w:tab w:val="left" w:pos="425"/>
          <w:tab w:val="left" w:pos="427"/>
        </w:tabs>
        <w:autoSpaceDE w:val="0"/>
        <w:autoSpaceDN w:val="0"/>
        <w:spacing w:after="0" w:line="240" w:lineRule="auto"/>
        <w:ind w:right="137"/>
        <w:jc w:val="center"/>
        <w:rPr>
          <w:rFonts w:ascii="Cambria" w:eastAsia="Arial MT" w:hAnsi="Cambria" w:cs="Arial MT"/>
          <w:b/>
          <w:bCs/>
          <w:kern w:val="0"/>
          <w:sz w:val="24"/>
          <w:szCs w:val="24"/>
          <w14:ligatures w14:val="none"/>
        </w:rPr>
      </w:pPr>
    </w:p>
    <w:p w14:paraId="1FA1B7A0" w14:textId="77777777" w:rsidR="0083549B" w:rsidRPr="003D5452" w:rsidRDefault="0083549B" w:rsidP="0083549B">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 4</w:t>
      </w:r>
    </w:p>
    <w:p w14:paraId="337DEE88" w14:textId="5AE1A785" w:rsidR="00DB7153" w:rsidRPr="003D5452" w:rsidRDefault="00DB7153" w:rsidP="00DB7153">
      <w:pPr>
        <w:pStyle w:val="Akapitzlist"/>
        <w:ind w:left="0"/>
        <w:jc w:val="center"/>
        <w:rPr>
          <w:rFonts w:ascii="Cambria" w:hAnsi="Cambria" w:cs="Times New Roman"/>
          <w:b/>
          <w:bCs/>
          <w:sz w:val="24"/>
          <w:szCs w:val="24"/>
        </w:rPr>
      </w:pPr>
      <w:r w:rsidRPr="003D5452">
        <w:rPr>
          <w:rFonts w:ascii="Cambria" w:hAnsi="Cambria" w:cs="Times New Roman"/>
          <w:b/>
          <w:bCs/>
          <w:sz w:val="24"/>
          <w:szCs w:val="24"/>
        </w:rPr>
        <w:t>Oświadczenia i obowiązki Stron</w:t>
      </w:r>
    </w:p>
    <w:p w14:paraId="59C35A9F" w14:textId="07A089FA" w:rsidR="00DB7153" w:rsidRPr="003D5452" w:rsidRDefault="00DB7153" w:rsidP="00DB7153">
      <w:pPr>
        <w:pStyle w:val="Akapitzlist"/>
        <w:numPr>
          <w:ilvl w:val="0"/>
          <w:numId w:val="24"/>
        </w:numPr>
        <w:spacing w:after="0" w:line="240" w:lineRule="auto"/>
        <w:ind w:left="0"/>
        <w:jc w:val="both"/>
        <w:outlineLvl w:val="1"/>
        <w:rPr>
          <w:rFonts w:ascii="Cambria" w:hAnsi="Cambria" w:cs="Times New Roman"/>
          <w:bCs/>
          <w:noProof/>
          <w:sz w:val="24"/>
          <w:szCs w:val="24"/>
        </w:rPr>
      </w:pPr>
      <w:r w:rsidRPr="003D5452">
        <w:rPr>
          <w:rFonts w:ascii="Cambria" w:hAnsi="Cambria" w:cs="Times New Roman"/>
          <w:bCs/>
          <w:noProof/>
          <w:sz w:val="24"/>
          <w:szCs w:val="24"/>
        </w:rPr>
        <w:t>Zamawiający i Wykonawca zobowiązują się współdziałać przy wykonaniu Umowy w celu należytej realizacji Przedmiotu Umowy.</w:t>
      </w:r>
    </w:p>
    <w:p w14:paraId="55BE78F5" w14:textId="02A0D77F" w:rsidR="00C55F79" w:rsidRPr="003D5452" w:rsidRDefault="00DB7153" w:rsidP="00CE76AE">
      <w:pPr>
        <w:pStyle w:val="Akapitzlist"/>
        <w:widowControl w:val="0"/>
        <w:numPr>
          <w:ilvl w:val="0"/>
          <w:numId w:val="24"/>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hAnsi="Cambria" w:cs="Times New Roman"/>
          <w:bCs/>
          <w:noProof/>
          <w:sz w:val="24"/>
          <w:szCs w:val="24"/>
        </w:rPr>
        <w:t>Wykonawca zobowiązuje się zrealizować Przedmiot Umowy z zgodnie z warunkami</w:t>
      </w:r>
      <w:r w:rsidR="00DE57D9" w:rsidRPr="003D5452">
        <w:rPr>
          <w:rFonts w:ascii="Cambria" w:hAnsi="Cambria" w:cs="Times New Roman"/>
          <w:bCs/>
          <w:noProof/>
          <w:sz w:val="24"/>
          <w:szCs w:val="24"/>
        </w:rPr>
        <w:t xml:space="preserve">                  </w:t>
      </w:r>
      <w:r w:rsidRPr="003D5452">
        <w:rPr>
          <w:rFonts w:ascii="Cambria" w:hAnsi="Cambria" w:cs="Times New Roman"/>
          <w:bCs/>
          <w:noProof/>
          <w:sz w:val="24"/>
          <w:szCs w:val="24"/>
        </w:rPr>
        <w:t xml:space="preserve"> i terminami określonymi w niniejszej Umowie oraz wymogami wynikającymi</w:t>
      </w:r>
      <w:r w:rsidR="00DE57D9" w:rsidRPr="003D5452">
        <w:rPr>
          <w:rFonts w:ascii="Cambria" w:hAnsi="Cambria" w:cs="Times New Roman"/>
          <w:bCs/>
          <w:noProof/>
          <w:sz w:val="24"/>
          <w:szCs w:val="24"/>
        </w:rPr>
        <w:t xml:space="preserve">                                  </w:t>
      </w:r>
      <w:r w:rsidRPr="003D5452">
        <w:rPr>
          <w:rFonts w:ascii="Cambria" w:hAnsi="Cambria" w:cs="Times New Roman"/>
          <w:bCs/>
          <w:noProof/>
          <w:sz w:val="24"/>
          <w:szCs w:val="24"/>
        </w:rPr>
        <w:t xml:space="preserve"> z właściwych przepisów prawa</w:t>
      </w:r>
      <w:r w:rsidR="00DE57D9" w:rsidRPr="003D5452">
        <w:rPr>
          <w:rFonts w:ascii="Cambria" w:hAnsi="Cambria" w:cs="Times New Roman"/>
          <w:bCs/>
          <w:noProof/>
          <w:sz w:val="24"/>
          <w:szCs w:val="24"/>
        </w:rPr>
        <w:t>.</w:t>
      </w:r>
    </w:p>
    <w:p w14:paraId="15E4D323" w14:textId="77777777" w:rsidR="00EE10E3" w:rsidRPr="003D5452" w:rsidRDefault="00C55F79" w:rsidP="00CE76AE">
      <w:pPr>
        <w:pStyle w:val="Akapitzlist"/>
        <w:widowControl w:val="0"/>
        <w:numPr>
          <w:ilvl w:val="0"/>
          <w:numId w:val="24"/>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Wykonawca zobowiązuje się do działania z najwyższą starannością w celu zapewnienia wysokiego standardu świadczonych usług w ramach umowy.</w:t>
      </w:r>
    </w:p>
    <w:p w14:paraId="1A3C9EA8" w14:textId="77777777" w:rsidR="00854360" w:rsidRPr="003D5452" w:rsidRDefault="00C21264" w:rsidP="00CE76AE">
      <w:pPr>
        <w:pStyle w:val="Akapitzlist"/>
        <w:widowControl w:val="0"/>
        <w:numPr>
          <w:ilvl w:val="0"/>
          <w:numId w:val="24"/>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hAnsi="Cambria"/>
          <w:sz w:val="24"/>
          <w:szCs w:val="24"/>
        </w:rPr>
        <w:t>Wykonawca ponosi pełną odpowiedzialność za skutki braku lub mylnego rozpoznania warunków realizacji zamówienia.</w:t>
      </w:r>
    </w:p>
    <w:p w14:paraId="4D053119" w14:textId="77777777" w:rsidR="00854360" w:rsidRPr="003D5452" w:rsidRDefault="00C21264" w:rsidP="00CE76AE">
      <w:pPr>
        <w:pStyle w:val="Akapitzlist"/>
        <w:widowControl w:val="0"/>
        <w:numPr>
          <w:ilvl w:val="0"/>
          <w:numId w:val="24"/>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hAnsi="Cambria"/>
          <w:sz w:val="24"/>
          <w:szCs w:val="24"/>
        </w:rPr>
        <w:t>Przeniesienie przez Wykonawcę jakichkolwiek praw związanych z wykonywaniem umowy bez pisemnej zgody Zamawiającego na osobę trzecią jest nieważne.</w:t>
      </w:r>
    </w:p>
    <w:p w14:paraId="2F440BBA" w14:textId="77777777" w:rsidR="00854360" w:rsidRPr="003D5452" w:rsidRDefault="00C21264" w:rsidP="00CE76AE">
      <w:pPr>
        <w:pStyle w:val="Akapitzlist"/>
        <w:widowControl w:val="0"/>
        <w:numPr>
          <w:ilvl w:val="0"/>
          <w:numId w:val="24"/>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hAnsi="Cambria"/>
          <w:sz w:val="24"/>
          <w:szCs w:val="24"/>
        </w:rPr>
        <w:lastRenderedPageBreak/>
        <w:t>Wykonawca zobowiązany jest do niezwłocznego informowania Zamawiającego o wszystkich zdarzeniach mających lub mogących mieć wpływ na wykonanie umowy.</w:t>
      </w:r>
    </w:p>
    <w:p w14:paraId="30720418" w14:textId="74D52046" w:rsidR="00C21264" w:rsidRPr="003D5452" w:rsidRDefault="00C21264" w:rsidP="00CE76AE">
      <w:pPr>
        <w:pStyle w:val="Akapitzlist"/>
        <w:widowControl w:val="0"/>
        <w:numPr>
          <w:ilvl w:val="0"/>
          <w:numId w:val="24"/>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hAnsi="Cambria" w:cs="Times New Roman"/>
          <w:sz w:val="24"/>
          <w:szCs w:val="24"/>
        </w:rPr>
        <w:t>Wykonawca będzie ponosił odpowiedzialność wobec Zamawiającego za jakość terminowość wykonania umowy oraz za ewentualne szkody powstałe w wyniku niewykonania lub niewłaściwego wykonania usługi</w:t>
      </w:r>
      <w:r w:rsidR="00023927" w:rsidRPr="003D5452">
        <w:rPr>
          <w:rFonts w:ascii="Cambria" w:hAnsi="Cambria" w:cs="Times New Roman"/>
          <w:sz w:val="24"/>
          <w:szCs w:val="24"/>
        </w:rPr>
        <w:t>.</w:t>
      </w:r>
    </w:p>
    <w:p w14:paraId="1431591B" w14:textId="602E7F71" w:rsidR="00023927" w:rsidRPr="003D5452" w:rsidRDefault="00023927" w:rsidP="00023927">
      <w:pPr>
        <w:tabs>
          <w:tab w:val="num" w:pos="360"/>
        </w:tabs>
        <w:spacing w:after="0" w:line="240" w:lineRule="auto"/>
        <w:jc w:val="both"/>
        <w:outlineLvl w:val="1"/>
        <w:rPr>
          <w:rFonts w:ascii="Cambria" w:hAnsi="Cambria" w:cs="Times New Roman"/>
          <w:bCs/>
          <w:noProof/>
          <w:sz w:val="24"/>
          <w:szCs w:val="24"/>
        </w:rPr>
      </w:pPr>
    </w:p>
    <w:p w14:paraId="0CE230FB" w14:textId="77777777" w:rsidR="002B6676" w:rsidRPr="003D5452" w:rsidRDefault="002B6676" w:rsidP="004866CF">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p>
    <w:p w14:paraId="23AB5F83" w14:textId="1E53B8B8" w:rsidR="0083549B" w:rsidRPr="003D5452" w:rsidRDefault="0083549B" w:rsidP="004866CF">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 5</w:t>
      </w:r>
    </w:p>
    <w:p w14:paraId="1031C0BB" w14:textId="5C7DCCC2" w:rsidR="00A81CE2" w:rsidRPr="003D5452" w:rsidRDefault="0083549B" w:rsidP="002B6676">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Kary umowne</w:t>
      </w:r>
    </w:p>
    <w:p w14:paraId="374FD5C1" w14:textId="77777777" w:rsidR="00A81CE2" w:rsidRPr="003D5452" w:rsidRDefault="00A81CE2" w:rsidP="00CE6FE9">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74218EDE" w14:textId="77777777" w:rsidR="00BB3710" w:rsidRPr="003D5452" w:rsidRDefault="00BB3710" w:rsidP="00BB3710">
      <w:pPr>
        <w:pStyle w:val="Akapitzlist"/>
        <w:numPr>
          <w:ilvl w:val="0"/>
          <w:numId w:val="8"/>
        </w:numPr>
        <w:spacing w:after="0" w:line="240" w:lineRule="auto"/>
        <w:rPr>
          <w:rFonts w:ascii="Cambria" w:eastAsia="Times New Roman" w:hAnsi="Cambria" w:cs="Times New Roman"/>
          <w:kern w:val="0"/>
          <w:sz w:val="24"/>
          <w:szCs w:val="24"/>
          <w:lang w:eastAsia="pl-PL"/>
          <w14:ligatures w14:val="none"/>
        </w:rPr>
      </w:pPr>
      <w:r w:rsidRPr="003D5452">
        <w:rPr>
          <w:rFonts w:ascii="Cambria" w:eastAsia="Times New Roman" w:hAnsi="Cambria" w:cs="Times New Roman"/>
          <w:kern w:val="0"/>
          <w:sz w:val="24"/>
          <w:szCs w:val="24"/>
          <w:lang w:eastAsia="pl-PL"/>
          <w14:ligatures w14:val="none"/>
        </w:rPr>
        <w:t>Wykonawca zapłaci Zamawiającemu kary umowne:</w:t>
      </w:r>
    </w:p>
    <w:p w14:paraId="4672CDF7" w14:textId="77777777" w:rsidR="00BB3710" w:rsidRPr="003D5452" w:rsidRDefault="00BB3710" w:rsidP="00BB3710">
      <w:pPr>
        <w:pStyle w:val="Akapitzlist"/>
        <w:spacing w:after="0" w:line="240" w:lineRule="auto"/>
        <w:ind w:left="360"/>
        <w:rPr>
          <w:rFonts w:ascii="Cambria" w:eastAsia="Times New Roman" w:hAnsi="Cambria" w:cs="Times New Roman"/>
          <w:kern w:val="0"/>
          <w:sz w:val="24"/>
          <w:szCs w:val="24"/>
          <w:lang w:eastAsia="pl-PL"/>
          <w14:ligatures w14:val="none"/>
        </w:rPr>
      </w:pPr>
      <w:r w:rsidRPr="003D5452">
        <w:rPr>
          <w:rFonts w:ascii="Cambria" w:eastAsia="Times New Roman" w:hAnsi="Cambria" w:cs="Times New Roman"/>
          <w:kern w:val="0"/>
          <w:sz w:val="24"/>
          <w:szCs w:val="24"/>
          <w:lang w:eastAsia="pl-PL"/>
          <w14:ligatures w14:val="none"/>
        </w:rPr>
        <w:t>1) za odstąpienie od umowy przez Zamawiającego lub przez Wykonawcę z przyczyn leżących po stronie Wykonawcy — w wysokości 10% ceny brutto określonej w § 3 ust. 1 (a w przypadku odstąpienia dotyczącego wyłącznie danej części — 10% ceny brutto tej części);</w:t>
      </w:r>
    </w:p>
    <w:p w14:paraId="3D544530" w14:textId="77777777" w:rsidR="00BB3710" w:rsidRPr="003D5452" w:rsidRDefault="00BB3710" w:rsidP="00BB3710">
      <w:pPr>
        <w:pStyle w:val="Akapitzlist"/>
        <w:spacing w:after="0" w:line="240" w:lineRule="auto"/>
        <w:ind w:left="360"/>
        <w:rPr>
          <w:rFonts w:ascii="Cambria" w:eastAsia="Times New Roman" w:hAnsi="Cambria" w:cs="Times New Roman"/>
          <w:kern w:val="0"/>
          <w:sz w:val="24"/>
          <w:szCs w:val="24"/>
          <w:lang w:eastAsia="pl-PL"/>
          <w14:ligatures w14:val="none"/>
        </w:rPr>
      </w:pPr>
      <w:r w:rsidRPr="003D5452">
        <w:rPr>
          <w:rFonts w:ascii="Cambria" w:eastAsia="Times New Roman" w:hAnsi="Cambria" w:cs="Times New Roman"/>
          <w:kern w:val="0"/>
          <w:sz w:val="24"/>
          <w:szCs w:val="24"/>
          <w:lang w:eastAsia="pl-PL"/>
          <w14:ligatures w14:val="none"/>
        </w:rPr>
        <w:t>2) za zwłokę w wykonaniu przedmiotu umowy — w wysokości 1% ceny brutto określonej w § 3 ust. 1 dla części, której dotyczy zwłoka, za każdy dzień zwłoki, licząc od upływu terminu wykonania tej części;</w:t>
      </w:r>
    </w:p>
    <w:p w14:paraId="64EF0EB6" w14:textId="28FE93F3" w:rsidR="00BB3710" w:rsidRPr="003D5452" w:rsidRDefault="00BB3710" w:rsidP="00BB3710">
      <w:pPr>
        <w:pStyle w:val="Akapitzlist"/>
        <w:spacing w:after="0" w:line="240" w:lineRule="auto"/>
        <w:ind w:left="360"/>
        <w:rPr>
          <w:rFonts w:ascii="Cambria" w:eastAsia="Times New Roman" w:hAnsi="Cambria" w:cs="Times New Roman"/>
          <w:kern w:val="0"/>
          <w:sz w:val="24"/>
          <w:szCs w:val="24"/>
          <w:lang w:eastAsia="pl-PL"/>
          <w14:ligatures w14:val="none"/>
        </w:rPr>
      </w:pPr>
      <w:r w:rsidRPr="003D5452">
        <w:rPr>
          <w:rFonts w:ascii="Cambria" w:eastAsia="Times New Roman" w:hAnsi="Cambria" w:cs="Times New Roman"/>
          <w:kern w:val="0"/>
          <w:sz w:val="24"/>
          <w:szCs w:val="24"/>
          <w:lang w:eastAsia="pl-PL"/>
          <w14:ligatures w14:val="none"/>
        </w:rPr>
        <w:t>3) za nienależyte wykonanie umowy polegające na naruszeniu obowiązków określonych w Opisie Przedmiotu Zamówienia lub w § 2, w szczególności w zakresie ubezpieczenia uczestników, standardu i sprawności środka transportu, zapewnienia opieki pilota/przewodnika, wyżywienia lub noclegu — w wysokości 500 zł za każdy stwierdzony przypadek;</w:t>
      </w:r>
    </w:p>
    <w:p w14:paraId="421458DF" w14:textId="4815408E" w:rsidR="00BB3710" w:rsidRPr="003D5452" w:rsidRDefault="00BB3710" w:rsidP="00BB3710">
      <w:pPr>
        <w:pStyle w:val="Akapitzlist"/>
        <w:spacing w:after="0" w:line="240" w:lineRule="auto"/>
        <w:ind w:left="360"/>
        <w:rPr>
          <w:rFonts w:ascii="Cambria" w:eastAsia="Times New Roman" w:hAnsi="Cambria" w:cs="Times New Roman"/>
          <w:kern w:val="0"/>
          <w:sz w:val="24"/>
          <w:szCs w:val="24"/>
          <w:lang w:eastAsia="pl-PL"/>
          <w14:ligatures w14:val="none"/>
        </w:rPr>
      </w:pPr>
      <w:r w:rsidRPr="003D5452">
        <w:rPr>
          <w:rFonts w:ascii="Cambria" w:eastAsia="Times New Roman" w:hAnsi="Cambria" w:cs="Times New Roman"/>
          <w:kern w:val="0"/>
          <w:sz w:val="24"/>
          <w:szCs w:val="24"/>
          <w:lang w:eastAsia="pl-PL"/>
          <w14:ligatures w14:val="none"/>
        </w:rPr>
        <w:t>4) za niepodstawienie sprawnego środka transportu w terminie i niezapewnienie przewozu zastępczego zgodnie z Opisem Przedmiotu Zamówienia — w wysokości 1000,0 zł za każdy przypadek;</w:t>
      </w:r>
    </w:p>
    <w:p w14:paraId="21A24D69" w14:textId="1593AF89" w:rsidR="00BB3710" w:rsidRPr="003D5452" w:rsidRDefault="00BB3710" w:rsidP="00BB3710">
      <w:pPr>
        <w:pStyle w:val="Akapitzlist"/>
        <w:spacing w:after="0" w:line="240" w:lineRule="auto"/>
        <w:ind w:left="360"/>
        <w:rPr>
          <w:rFonts w:ascii="Cambria" w:eastAsia="Times New Roman" w:hAnsi="Cambria" w:cs="Times New Roman"/>
          <w:kern w:val="0"/>
          <w:sz w:val="24"/>
          <w:szCs w:val="24"/>
          <w:lang w:eastAsia="pl-PL"/>
          <w14:ligatures w14:val="none"/>
        </w:rPr>
      </w:pPr>
      <w:r w:rsidRPr="003D5452">
        <w:rPr>
          <w:rFonts w:ascii="Cambria" w:eastAsia="Times New Roman" w:hAnsi="Cambria" w:cs="Times New Roman"/>
          <w:kern w:val="0"/>
          <w:sz w:val="24"/>
          <w:szCs w:val="24"/>
          <w:lang w:eastAsia="pl-PL"/>
          <w14:ligatures w14:val="none"/>
        </w:rPr>
        <w:t xml:space="preserve">5) za </w:t>
      </w:r>
      <w:r w:rsidR="00854360" w:rsidRPr="003D5452">
        <w:rPr>
          <w:rFonts w:ascii="Cambria" w:eastAsia="Times New Roman" w:hAnsi="Cambria" w:cs="Times New Roman"/>
          <w:kern w:val="0"/>
          <w:sz w:val="24"/>
          <w:szCs w:val="24"/>
          <w:lang w:eastAsia="pl-PL"/>
          <w14:ligatures w14:val="none"/>
        </w:rPr>
        <w:t>zwłokę</w:t>
      </w:r>
      <w:r w:rsidRPr="003D5452">
        <w:rPr>
          <w:rFonts w:ascii="Cambria" w:eastAsia="Times New Roman" w:hAnsi="Cambria" w:cs="Times New Roman"/>
          <w:kern w:val="0"/>
          <w:sz w:val="24"/>
          <w:szCs w:val="24"/>
          <w:lang w:eastAsia="pl-PL"/>
          <w14:ligatures w14:val="none"/>
        </w:rPr>
        <w:t xml:space="preserve"> w dostarczeniu dokumentów wymaganych umową (w szczególności polisy NNW z potwierdzeniem opłacenia składki, dokumentów potwierdzających sprawność techniczną pojazdu, harmonogramu, programu wyjazdu) — w wysokości 1000,00 zł za każdy dzień opóźnienia w odniesieniu do danego dokumentu;</w:t>
      </w:r>
    </w:p>
    <w:p w14:paraId="3B6CA264" w14:textId="77777777" w:rsidR="00854360" w:rsidRPr="003D5452" w:rsidRDefault="00BB3710" w:rsidP="00854360">
      <w:pPr>
        <w:pStyle w:val="Akapitzlist"/>
        <w:spacing w:after="0" w:line="240" w:lineRule="auto"/>
        <w:ind w:left="360"/>
        <w:rPr>
          <w:rFonts w:ascii="Cambria" w:eastAsia="Times New Roman" w:hAnsi="Cambria" w:cs="Times New Roman"/>
          <w:kern w:val="0"/>
          <w:sz w:val="24"/>
          <w:szCs w:val="24"/>
          <w:lang w:eastAsia="pl-PL"/>
          <w14:ligatures w14:val="none"/>
        </w:rPr>
      </w:pPr>
      <w:r w:rsidRPr="003D5452">
        <w:rPr>
          <w:rFonts w:ascii="Cambria" w:eastAsia="Times New Roman" w:hAnsi="Cambria" w:cs="Times New Roman"/>
          <w:kern w:val="0"/>
          <w:sz w:val="24"/>
          <w:szCs w:val="24"/>
          <w:lang w:eastAsia="pl-PL"/>
          <w14:ligatures w14:val="none"/>
        </w:rPr>
        <w:t>6) za nieprzedłożenie w wyznaczonym terminie oświadczenia lub dokumentów potwierdzających zatrudnienie na podstawie umowy o pracę (§ 7) — w wysokości 500,00 zł za każdy stwierdzony przypadek.</w:t>
      </w:r>
    </w:p>
    <w:p w14:paraId="727BF13E" w14:textId="1FA74F8F" w:rsidR="00854360" w:rsidRPr="003D5452" w:rsidRDefault="00854360" w:rsidP="00854360">
      <w:pPr>
        <w:pStyle w:val="Akapitzlist"/>
        <w:spacing w:after="0" w:line="240" w:lineRule="auto"/>
        <w:ind w:left="360"/>
        <w:rPr>
          <w:rFonts w:ascii="Cambria" w:eastAsia="Times New Roman" w:hAnsi="Cambria" w:cs="Times New Roman"/>
          <w:kern w:val="0"/>
          <w:sz w:val="24"/>
          <w:szCs w:val="24"/>
          <w:lang w:eastAsia="pl-PL"/>
          <w14:ligatures w14:val="none"/>
        </w:rPr>
      </w:pPr>
      <w:r w:rsidRPr="003D5452">
        <w:rPr>
          <w:rFonts w:ascii="Cambria" w:eastAsia="Times New Roman" w:hAnsi="Cambria" w:cs="Times New Roman"/>
          <w:kern w:val="0"/>
          <w:sz w:val="24"/>
          <w:szCs w:val="24"/>
          <w:lang w:eastAsia="pl-PL"/>
          <w14:ligatures w14:val="none"/>
        </w:rPr>
        <w:t>7)</w:t>
      </w:r>
      <w:r w:rsidRPr="003D5452">
        <w:rPr>
          <w:sz w:val="20"/>
          <w:szCs w:val="20"/>
        </w:rPr>
        <w:t xml:space="preserve"> </w:t>
      </w:r>
      <w:r w:rsidRPr="003D5452">
        <w:rPr>
          <w:rFonts w:ascii="Cambria" w:hAnsi="Cambria"/>
          <w:sz w:val="24"/>
          <w:szCs w:val="24"/>
        </w:rPr>
        <w:t>za niewykonanie wyjazdu objętego zaakceptowanym harmonogramem — w wysokości 20% ceny jednostkowej, ustalonej zgodnie z § 3 ust. 2, pomnożonej przez liczbę uczestników przewidzianych dla tego wyjazdu.</w:t>
      </w:r>
    </w:p>
    <w:p w14:paraId="13BF526C" w14:textId="11313723" w:rsidR="00DE4BF0" w:rsidRPr="003D5452" w:rsidRDefault="004866CF" w:rsidP="00023927">
      <w:pPr>
        <w:pStyle w:val="Akapitzlist"/>
        <w:widowControl w:val="0"/>
        <w:numPr>
          <w:ilvl w:val="0"/>
          <w:numId w:val="8"/>
        </w:numPr>
        <w:tabs>
          <w:tab w:val="left" w:pos="425"/>
          <w:tab w:val="left" w:pos="427"/>
        </w:tabs>
        <w:autoSpaceDE w:val="0"/>
        <w:autoSpaceDN w:val="0"/>
        <w:spacing w:after="0" w:line="240" w:lineRule="auto"/>
        <w:ind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Zamawiający zapłaci Wykonawcy karę umowną z tytułu nieuzasadnionego odstąpienia od umowy w wysokości 10% ceny określonej w § 3 ust. 1.</w:t>
      </w:r>
    </w:p>
    <w:p w14:paraId="76645992" w14:textId="59A8EF6C" w:rsidR="00DE4BF0" w:rsidRPr="003D5452" w:rsidRDefault="00023927" w:rsidP="00023927">
      <w:pPr>
        <w:pStyle w:val="Akapitzlist"/>
        <w:widowControl w:val="0"/>
        <w:numPr>
          <w:ilvl w:val="0"/>
          <w:numId w:val="8"/>
        </w:numPr>
        <w:tabs>
          <w:tab w:val="left" w:pos="425"/>
          <w:tab w:val="left" w:pos="427"/>
        </w:tabs>
        <w:autoSpaceDE w:val="0"/>
        <w:autoSpaceDN w:val="0"/>
        <w:spacing w:after="0" w:line="240" w:lineRule="auto"/>
        <w:ind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N</w:t>
      </w:r>
      <w:r w:rsidR="004866CF" w:rsidRPr="003D5452">
        <w:rPr>
          <w:rFonts w:ascii="Cambria" w:eastAsia="Arial MT" w:hAnsi="Cambria" w:cs="Arial MT"/>
          <w:kern w:val="0"/>
          <w:sz w:val="24"/>
          <w:szCs w:val="24"/>
          <w14:ligatures w14:val="none"/>
        </w:rPr>
        <w:t>aliczanie kary umownej odbędzie się poprzez wystawienie noty wraz z uzasadnieniem i terminem zapłaty. Zamawiający zastrzega, iż kary umowne mogą zostać potrącone z ceny określonej w § 3 ust. 1.</w:t>
      </w:r>
    </w:p>
    <w:p w14:paraId="6D8BA97C" w14:textId="77777777" w:rsidR="00BB3710" w:rsidRPr="003D5452" w:rsidRDefault="00023927" w:rsidP="00BB3710">
      <w:pPr>
        <w:pStyle w:val="Akapitzlist"/>
        <w:widowControl w:val="0"/>
        <w:numPr>
          <w:ilvl w:val="0"/>
          <w:numId w:val="8"/>
        </w:numPr>
        <w:tabs>
          <w:tab w:val="left" w:pos="425"/>
          <w:tab w:val="left" w:pos="427"/>
        </w:tabs>
        <w:autoSpaceDE w:val="0"/>
        <w:autoSpaceDN w:val="0"/>
        <w:spacing w:after="0" w:line="240" w:lineRule="auto"/>
        <w:ind w:right="137"/>
        <w:jc w:val="both"/>
        <w:rPr>
          <w:rFonts w:ascii="Cambria" w:eastAsia="Arial MT" w:hAnsi="Cambria" w:cs="Arial MT"/>
          <w:kern w:val="0"/>
          <w:sz w:val="24"/>
          <w:szCs w:val="24"/>
          <w14:ligatures w14:val="none"/>
        </w:rPr>
      </w:pPr>
      <w:r w:rsidRPr="003D5452">
        <w:rPr>
          <w:rFonts w:ascii="Cambria" w:hAnsi="Cambria" w:cs="Times New Roman"/>
          <w:sz w:val="24"/>
          <w:szCs w:val="24"/>
        </w:rPr>
        <w:t>W</w:t>
      </w:r>
      <w:r w:rsidR="00DE4BF0" w:rsidRPr="003D5452">
        <w:rPr>
          <w:rFonts w:ascii="Cambria" w:hAnsi="Cambria" w:cs="Times New Roman"/>
          <w:sz w:val="24"/>
          <w:szCs w:val="24"/>
        </w:rPr>
        <w:t xml:space="preserve"> przypadku, gdy szkoda poniesiona przez Zamawiającego przekroczy zastrzeżone kary umowne, Zamawiającemu przysługuje prawo dochodzenia uzupełniającego odszkodowania na zasadach ogólnych kodeksu cywilnego.</w:t>
      </w:r>
    </w:p>
    <w:p w14:paraId="5E5D5244" w14:textId="21F1F382" w:rsidR="00DE4BF0" w:rsidRPr="003D5452" w:rsidRDefault="00DE4BF0" w:rsidP="00023927">
      <w:pPr>
        <w:pStyle w:val="Akapitzlist"/>
        <w:widowControl w:val="0"/>
        <w:numPr>
          <w:ilvl w:val="0"/>
          <w:numId w:val="8"/>
        </w:numPr>
        <w:tabs>
          <w:tab w:val="left" w:pos="425"/>
          <w:tab w:val="left" w:pos="427"/>
        </w:tabs>
        <w:autoSpaceDE w:val="0"/>
        <w:autoSpaceDN w:val="0"/>
        <w:spacing w:after="0" w:line="240" w:lineRule="auto"/>
        <w:ind w:right="137"/>
        <w:jc w:val="both"/>
        <w:rPr>
          <w:rFonts w:ascii="Cambria" w:eastAsia="Arial MT" w:hAnsi="Cambria" w:cs="Arial MT"/>
          <w:kern w:val="0"/>
          <w:sz w:val="24"/>
          <w:szCs w:val="24"/>
          <w14:ligatures w14:val="none"/>
        </w:rPr>
      </w:pPr>
      <w:r w:rsidRPr="003D5452">
        <w:rPr>
          <w:rFonts w:ascii="Cambria" w:hAnsi="Cambria" w:cs="Times New Roman"/>
          <w:sz w:val="24"/>
          <w:szCs w:val="24"/>
        </w:rPr>
        <w:t>Kary umowne podlegają sumowaniu</w:t>
      </w:r>
      <w:r w:rsidR="00BB3710" w:rsidRPr="003D5452">
        <w:rPr>
          <w:rFonts w:ascii="Cambria" w:hAnsi="Cambria" w:cs="Times New Roman"/>
          <w:sz w:val="24"/>
          <w:szCs w:val="24"/>
        </w:rPr>
        <w:t>.</w:t>
      </w:r>
    </w:p>
    <w:p w14:paraId="5394EED5" w14:textId="5505A7DF" w:rsidR="00BB3710" w:rsidRPr="003D5452" w:rsidRDefault="00BB3710" w:rsidP="00023927">
      <w:pPr>
        <w:pStyle w:val="Akapitzlist"/>
        <w:widowControl w:val="0"/>
        <w:numPr>
          <w:ilvl w:val="0"/>
          <w:numId w:val="8"/>
        </w:numPr>
        <w:tabs>
          <w:tab w:val="left" w:pos="425"/>
          <w:tab w:val="left" w:pos="427"/>
        </w:tabs>
        <w:autoSpaceDE w:val="0"/>
        <w:autoSpaceDN w:val="0"/>
        <w:spacing w:after="0" w:line="240" w:lineRule="auto"/>
        <w:ind w:right="137"/>
        <w:jc w:val="both"/>
        <w:rPr>
          <w:rFonts w:ascii="Cambria" w:eastAsia="Arial MT" w:hAnsi="Cambria" w:cs="Arial MT"/>
          <w:kern w:val="0"/>
          <w:sz w:val="24"/>
          <w:szCs w:val="24"/>
          <w14:ligatures w14:val="none"/>
        </w:rPr>
      </w:pPr>
      <w:r w:rsidRPr="003D5452">
        <w:rPr>
          <w:rFonts w:ascii="Cambria" w:hAnsi="Cambria"/>
          <w:sz w:val="24"/>
          <w:szCs w:val="24"/>
        </w:rPr>
        <w:t>Łączna maksymalna wysokość kar umownych, których Strony mogą dochodzić na podstawie umowy, nie może przekroczyć 20 % wynagrodzenia brutto określonego w § 3 ust. 1, a w odniesieniu do kar naliczanych dla konkretnej części — 20 % wynagrodzenia brutto tej części.</w:t>
      </w:r>
    </w:p>
    <w:p w14:paraId="73C4F73D" w14:textId="77777777" w:rsidR="003B7057" w:rsidRPr="003D5452" w:rsidRDefault="003B7057" w:rsidP="003B7057">
      <w:pPr>
        <w:widowControl w:val="0"/>
        <w:tabs>
          <w:tab w:val="left" w:pos="425"/>
          <w:tab w:val="left" w:pos="427"/>
        </w:tabs>
        <w:autoSpaceDE w:val="0"/>
        <w:autoSpaceDN w:val="0"/>
        <w:spacing w:after="0" w:line="240" w:lineRule="auto"/>
        <w:ind w:right="137"/>
        <w:jc w:val="both"/>
        <w:rPr>
          <w:rFonts w:ascii="Cambria" w:eastAsia="Arial MT" w:hAnsi="Cambria" w:cs="Arial MT"/>
          <w:kern w:val="0"/>
          <w:sz w:val="24"/>
          <w:szCs w:val="24"/>
          <w14:ligatures w14:val="none"/>
        </w:rPr>
      </w:pPr>
    </w:p>
    <w:p w14:paraId="20C5D16B" w14:textId="77777777" w:rsidR="003B7057" w:rsidRPr="003D5452" w:rsidRDefault="003B7057" w:rsidP="003B7057">
      <w:pPr>
        <w:widowControl w:val="0"/>
        <w:tabs>
          <w:tab w:val="left" w:pos="425"/>
          <w:tab w:val="left" w:pos="427"/>
        </w:tabs>
        <w:autoSpaceDE w:val="0"/>
        <w:autoSpaceDN w:val="0"/>
        <w:spacing w:after="0" w:line="240" w:lineRule="auto"/>
        <w:ind w:right="137"/>
        <w:jc w:val="both"/>
        <w:rPr>
          <w:rFonts w:ascii="Cambria" w:eastAsia="Arial MT" w:hAnsi="Cambria" w:cs="Arial MT"/>
          <w:kern w:val="0"/>
          <w:sz w:val="24"/>
          <w:szCs w:val="24"/>
          <w14:ligatures w14:val="none"/>
        </w:rPr>
      </w:pPr>
    </w:p>
    <w:p w14:paraId="63C681F3" w14:textId="77777777" w:rsidR="00CE6FE9" w:rsidRPr="003D5452" w:rsidRDefault="00CE6FE9" w:rsidP="0014166C">
      <w:pPr>
        <w:widowControl w:val="0"/>
        <w:tabs>
          <w:tab w:val="left" w:pos="425"/>
          <w:tab w:val="left" w:pos="427"/>
        </w:tabs>
        <w:autoSpaceDE w:val="0"/>
        <w:autoSpaceDN w:val="0"/>
        <w:spacing w:after="0" w:line="240" w:lineRule="auto"/>
        <w:ind w:right="137"/>
        <w:jc w:val="both"/>
        <w:rPr>
          <w:rFonts w:ascii="Cambria" w:eastAsia="Arial MT" w:hAnsi="Cambria" w:cs="Arial MT"/>
          <w:kern w:val="0"/>
          <w:sz w:val="24"/>
          <w:szCs w:val="24"/>
          <w14:ligatures w14:val="none"/>
        </w:rPr>
      </w:pPr>
    </w:p>
    <w:p w14:paraId="714F34BD" w14:textId="77777777" w:rsidR="00CE6FE9" w:rsidRPr="003D5452" w:rsidRDefault="00CE6FE9" w:rsidP="004866CF">
      <w:pPr>
        <w:widowControl w:val="0"/>
        <w:tabs>
          <w:tab w:val="left" w:pos="425"/>
          <w:tab w:val="left" w:pos="427"/>
        </w:tabs>
        <w:autoSpaceDE w:val="0"/>
        <w:autoSpaceDN w:val="0"/>
        <w:spacing w:after="0" w:line="240" w:lineRule="auto"/>
        <w:ind w:left="427" w:right="137"/>
        <w:jc w:val="center"/>
        <w:rPr>
          <w:rFonts w:ascii="Cambria" w:eastAsia="Arial MT" w:hAnsi="Cambria" w:cs="Arial MT"/>
          <w:kern w:val="0"/>
          <w:sz w:val="24"/>
          <w:szCs w:val="24"/>
          <w14:ligatures w14:val="none"/>
        </w:rPr>
      </w:pPr>
    </w:p>
    <w:p w14:paraId="617B4ADD" w14:textId="77777777" w:rsidR="004866CF" w:rsidRPr="003D5452" w:rsidRDefault="004866CF" w:rsidP="004866CF">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lastRenderedPageBreak/>
        <w:t>§ 6</w:t>
      </w:r>
    </w:p>
    <w:p w14:paraId="0CE0E5BA" w14:textId="70CA7CAA" w:rsidR="00DE4BF0" w:rsidRPr="003D5452" w:rsidRDefault="00DE4BF0" w:rsidP="00DE4BF0">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Odstąpienie od umowy</w:t>
      </w:r>
    </w:p>
    <w:p w14:paraId="3E21E61E" w14:textId="77777777" w:rsidR="00DE4BF0" w:rsidRPr="003D5452" w:rsidRDefault="00DE4BF0" w:rsidP="00DE4BF0">
      <w:pPr>
        <w:widowControl w:val="0"/>
        <w:tabs>
          <w:tab w:val="left" w:pos="425"/>
          <w:tab w:val="left" w:pos="427"/>
        </w:tabs>
        <w:autoSpaceDE w:val="0"/>
        <w:autoSpaceDN w:val="0"/>
        <w:spacing w:after="0" w:line="240" w:lineRule="auto"/>
        <w:ind w:left="427" w:right="137"/>
        <w:jc w:val="center"/>
        <w:rPr>
          <w:rFonts w:ascii="Cambria" w:eastAsia="Arial MT" w:hAnsi="Cambria" w:cs="Arial MT"/>
          <w:kern w:val="0"/>
          <w:sz w:val="24"/>
          <w:szCs w:val="24"/>
          <w14:ligatures w14:val="none"/>
        </w:rPr>
      </w:pPr>
    </w:p>
    <w:p w14:paraId="6A5AB105" w14:textId="77777777" w:rsidR="00DE4BF0" w:rsidRPr="003D5452" w:rsidRDefault="00DE4BF0" w:rsidP="00DE4BF0">
      <w:pPr>
        <w:pStyle w:val="Akapitzlist"/>
        <w:numPr>
          <w:ilvl w:val="0"/>
          <w:numId w:val="30"/>
        </w:numPr>
        <w:spacing w:after="0" w:line="240" w:lineRule="auto"/>
        <w:jc w:val="both"/>
        <w:rPr>
          <w:rFonts w:ascii="Cambria" w:hAnsi="Cambria" w:cs="Times New Roman"/>
          <w:sz w:val="24"/>
          <w:szCs w:val="24"/>
        </w:rPr>
      </w:pPr>
      <w:r w:rsidRPr="003D5452">
        <w:rPr>
          <w:rFonts w:ascii="Cambria" w:hAnsi="Cambria" w:cs="Times New Roman"/>
          <w:sz w:val="24"/>
          <w:szCs w:val="24"/>
        </w:rPr>
        <w:t xml:space="preserve">Zamawiającemu przysługuje prawo odstąpienia od umowy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14:paraId="34460201" w14:textId="77777777" w:rsidR="00DE4BF0" w:rsidRPr="003D5452" w:rsidRDefault="00DE4BF0" w:rsidP="00DE4BF0">
      <w:pPr>
        <w:pStyle w:val="Akapitzlist"/>
        <w:numPr>
          <w:ilvl w:val="0"/>
          <w:numId w:val="30"/>
        </w:numPr>
        <w:spacing w:after="0" w:line="240" w:lineRule="auto"/>
        <w:jc w:val="both"/>
        <w:rPr>
          <w:rFonts w:ascii="Cambria" w:hAnsi="Cambria" w:cs="Times New Roman"/>
          <w:sz w:val="24"/>
          <w:szCs w:val="24"/>
        </w:rPr>
      </w:pPr>
      <w:r w:rsidRPr="003D5452">
        <w:rPr>
          <w:rFonts w:ascii="Cambria" w:hAnsi="Cambria" w:cs="Times New Roman"/>
          <w:sz w:val="24"/>
          <w:szCs w:val="24"/>
        </w:rPr>
        <w:t>W przypadku określonym w ust. 1 postanowienia o karze umownej nie mają zastosowania.</w:t>
      </w:r>
    </w:p>
    <w:p w14:paraId="5B25645B" w14:textId="6F61FA20" w:rsidR="00A9241A" w:rsidRPr="003D5452" w:rsidRDefault="00DE4BF0" w:rsidP="00A9241A">
      <w:pPr>
        <w:pStyle w:val="Akapitzlist"/>
        <w:numPr>
          <w:ilvl w:val="0"/>
          <w:numId w:val="30"/>
        </w:numPr>
        <w:spacing w:after="0" w:line="240" w:lineRule="auto"/>
        <w:jc w:val="both"/>
        <w:rPr>
          <w:rFonts w:ascii="Cambria" w:hAnsi="Cambria" w:cs="Times New Roman"/>
          <w:sz w:val="24"/>
          <w:szCs w:val="24"/>
        </w:rPr>
      </w:pPr>
      <w:r w:rsidRPr="003D5452">
        <w:rPr>
          <w:rFonts w:ascii="Cambria" w:hAnsi="Cambria" w:cs="Times New Roman"/>
          <w:sz w:val="24"/>
          <w:szCs w:val="24"/>
        </w:rPr>
        <w:t>W przypadku określonym w ust. 1 Wykonawca może żądać wyłącznie ceny należnej  z tytułu wykonania udokumentowanej części umowy.</w:t>
      </w:r>
    </w:p>
    <w:p w14:paraId="09C1FD26" w14:textId="77777777" w:rsidR="009C7381" w:rsidRPr="003D5452" w:rsidRDefault="00A9241A" w:rsidP="00A9241A">
      <w:pPr>
        <w:pStyle w:val="Akapitzlist"/>
        <w:numPr>
          <w:ilvl w:val="0"/>
          <w:numId w:val="30"/>
        </w:numPr>
        <w:rPr>
          <w:rFonts w:ascii="Cambria" w:hAnsi="Cambria"/>
          <w:sz w:val="24"/>
          <w:szCs w:val="24"/>
        </w:rPr>
      </w:pPr>
      <w:r w:rsidRPr="003D5452">
        <w:rPr>
          <w:rFonts w:ascii="Cambria" w:hAnsi="Cambria"/>
          <w:sz w:val="24"/>
          <w:szCs w:val="24"/>
        </w:rPr>
        <w:t xml:space="preserve">Niezależnie od uprawnienia, o którym mowa w ust. 1, Zamawiającemu przysługuje prawo odstąpienia od Umowy w części niewykonanej, jeżeli Wykonawca: </w:t>
      </w:r>
    </w:p>
    <w:p w14:paraId="37ED8886" w14:textId="77777777" w:rsidR="009C7381" w:rsidRPr="003D5452" w:rsidRDefault="00A9241A" w:rsidP="009C7381">
      <w:pPr>
        <w:pStyle w:val="Akapitzlist"/>
        <w:numPr>
          <w:ilvl w:val="0"/>
          <w:numId w:val="41"/>
        </w:numPr>
        <w:rPr>
          <w:rFonts w:ascii="Cambria" w:hAnsi="Cambria"/>
          <w:sz w:val="24"/>
          <w:szCs w:val="24"/>
        </w:rPr>
      </w:pPr>
      <w:r w:rsidRPr="003D5452">
        <w:rPr>
          <w:rFonts w:ascii="Cambria" w:hAnsi="Cambria"/>
          <w:sz w:val="24"/>
          <w:szCs w:val="24"/>
        </w:rPr>
        <w:t xml:space="preserve">nie rozpoczął realizacji danej części Przedmiotu Umowy w terminie wynikającym z zaakceptowanego harmonogramu i nie przystąpił do niej mimo pisemnego wezwania Zamawiającego, w terminie w nim wyznaczonym, nie krótszym niż 3 dni </w:t>
      </w:r>
    </w:p>
    <w:p w14:paraId="6F510245" w14:textId="27F332B8" w:rsidR="00A9241A" w:rsidRPr="003D5452" w:rsidRDefault="00A9241A" w:rsidP="009C7381">
      <w:pPr>
        <w:pStyle w:val="Akapitzlist"/>
        <w:numPr>
          <w:ilvl w:val="0"/>
          <w:numId w:val="41"/>
        </w:numPr>
        <w:rPr>
          <w:rFonts w:ascii="Cambria" w:hAnsi="Cambria"/>
          <w:sz w:val="24"/>
          <w:szCs w:val="24"/>
        </w:rPr>
      </w:pPr>
      <w:r w:rsidRPr="003D5452">
        <w:rPr>
          <w:rFonts w:ascii="Cambria" w:hAnsi="Cambria"/>
          <w:sz w:val="24"/>
          <w:szCs w:val="24"/>
        </w:rPr>
        <w:t>pozostaje w zwłoce z wykonaniem danego wyjazdu przekraczającej 7 dni;</w:t>
      </w:r>
    </w:p>
    <w:p w14:paraId="11D0FA6B" w14:textId="77777777" w:rsidR="00A9241A" w:rsidRPr="003D5452" w:rsidRDefault="00A9241A" w:rsidP="009C7381">
      <w:pPr>
        <w:pStyle w:val="Akapitzlist"/>
        <w:numPr>
          <w:ilvl w:val="0"/>
          <w:numId w:val="41"/>
        </w:numPr>
        <w:rPr>
          <w:rFonts w:ascii="Cambria" w:hAnsi="Cambria"/>
          <w:sz w:val="24"/>
          <w:szCs w:val="24"/>
        </w:rPr>
      </w:pPr>
      <w:r w:rsidRPr="003D5452">
        <w:rPr>
          <w:rFonts w:ascii="Cambria" w:hAnsi="Cambria"/>
          <w:sz w:val="24"/>
          <w:szCs w:val="24"/>
        </w:rPr>
        <w:t>nie przedłożył dokumentów potwierdzających objęcie uczestników ubezpieczeniem NNW, o którym mowa w § 2, przed rozpoczęciem wyjazdu;</w:t>
      </w:r>
    </w:p>
    <w:p w14:paraId="19239D56" w14:textId="77777777" w:rsidR="00A9241A" w:rsidRPr="003D5452" w:rsidRDefault="00A9241A" w:rsidP="009C7381">
      <w:pPr>
        <w:pStyle w:val="Akapitzlist"/>
        <w:numPr>
          <w:ilvl w:val="0"/>
          <w:numId w:val="41"/>
        </w:numPr>
        <w:rPr>
          <w:rFonts w:ascii="Cambria" w:hAnsi="Cambria"/>
          <w:sz w:val="24"/>
          <w:szCs w:val="24"/>
        </w:rPr>
      </w:pPr>
      <w:r w:rsidRPr="003D5452">
        <w:rPr>
          <w:rFonts w:ascii="Cambria" w:hAnsi="Cambria"/>
          <w:sz w:val="24"/>
          <w:szCs w:val="24"/>
        </w:rPr>
        <w:t>realizuje Przedmiot Umowy w sposób sprzeczny z Opisem Przedmiotu Zamówienia lub Umową i nie zaprzestał naruszeń mimo pisemnego wezwania Zamawiającego, w terminie w nim wyznaczonym, nie krótszym niż 3 dni;</w:t>
      </w:r>
    </w:p>
    <w:p w14:paraId="0657A424" w14:textId="77777777" w:rsidR="00A9241A" w:rsidRPr="003D5452" w:rsidRDefault="00A9241A" w:rsidP="009C7381">
      <w:pPr>
        <w:pStyle w:val="Akapitzlist"/>
        <w:numPr>
          <w:ilvl w:val="0"/>
          <w:numId w:val="41"/>
        </w:numPr>
        <w:rPr>
          <w:rFonts w:ascii="Cambria" w:hAnsi="Cambria"/>
          <w:sz w:val="24"/>
          <w:szCs w:val="24"/>
        </w:rPr>
      </w:pPr>
      <w:r w:rsidRPr="003D5452">
        <w:rPr>
          <w:rFonts w:ascii="Cambria" w:hAnsi="Cambria"/>
          <w:sz w:val="24"/>
          <w:szCs w:val="24"/>
        </w:rPr>
        <w:t>utracił uprawnienia lub ubezpieczenia wymagane § 2 Umowy;</w:t>
      </w:r>
    </w:p>
    <w:p w14:paraId="18200FC7" w14:textId="77777777" w:rsidR="009C7381" w:rsidRPr="003D5452" w:rsidRDefault="00A9241A" w:rsidP="009C7381">
      <w:pPr>
        <w:pStyle w:val="Akapitzlist"/>
        <w:numPr>
          <w:ilvl w:val="0"/>
          <w:numId w:val="41"/>
        </w:numPr>
        <w:rPr>
          <w:rFonts w:ascii="Cambria" w:hAnsi="Cambria"/>
          <w:sz w:val="24"/>
          <w:szCs w:val="24"/>
        </w:rPr>
      </w:pPr>
      <w:r w:rsidRPr="003D5452">
        <w:rPr>
          <w:rFonts w:ascii="Cambria" w:hAnsi="Cambria"/>
          <w:sz w:val="24"/>
          <w:szCs w:val="24"/>
        </w:rPr>
        <w:t>naruszył zakaz określony w § 3 ust. 19 lub § 4 ust. 4;</w:t>
      </w:r>
    </w:p>
    <w:p w14:paraId="2E0E33E5" w14:textId="664FA2A9" w:rsidR="00A9241A" w:rsidRPr="003D5452" w:rsidRDefault="00A9241A" w:rsidP="009C7381">
      <w:pPr>
        <w:pStyle w:val="Akapitzlist"/>
        <w:numPr>
          <w:ilvl w:val="0"/>
          <w:numId w:val="41"/>
        </w:numPr>
        <w:rPr>
          <w:rFonts w:ascii="Cambria" w:hAnsi="Cambria"/>
          <w:sz w:val="24"/>
          <w:szCs w:val="24"/>
        </w:rPr>
      </w:pPr>
      <w:r w:rsidRPr="003D5452">
        <w:rPr>
          <w:rFonts w:ascii="Cambria" w:hAnsi="Cambria"/>
          <w:sz w:val="24"/>
          <w:szCs w:val="24"/>
        </w:rPr>
        <w:t>dopuścił się naruszenia, o którym mowa w § 11 ust. 5.</w:t>
      </w:r>
    </w:p>
    <w:p w14:paraId="71E99628" w14:textId="77777777" w:rsidR="00A9241A" w:rsidRPr="003D5452" w:rsidRDefault="00A9241A" w:rsidP="009C7381">
      <w:pPr>
        <w:pStyle w:val="Akapitzlist"/>
        <w:rPr>
          <w:rFonts w:ascii="Cambria" w:hAnsi="Cambria"/>
          <w:sz w:val="24"/>
          <w:szCs w:val="24"/>
        </w:rPr>
      </w:pPr>
    </w:p>
    <w:p w14:paraId="46D301A7" w14:textId="77777777" w:rsidR="009C7381" w:rsidRPr="003D5452" w:rsidRDefault="00A9241A" w:rsidP="009C7381">
      <w:pPr>
        <w:pStyle w:val="Akapitzlist"/>
        <w:numPr>
          <w:ilvl w:val="0"/>
          <w:numId w:val="30"/>
        </w:numPr>
        <w:rPr>
          <w:rFonts w:ascii="Cambria" w:hAnsi="Cambria"/>
          <w:sz w:val="24"/>
          <w:szCs w:val="24"/>
        </w:rPr>
      </w:pPr>
      <w:r w:rsidRPr="003D5452">
        <w:rPr>
          <w:rFonts w:ascii="Cambria" w:hAnsi="Cambria"/>
          <w:sz w:val="24"/>
          <w:szCs w:val="24"/>
        </w:rPr>
        <w:t xml:space="preserve"> Prawo odstąpienia, o którym mowa w ust. 1 i 4, Zamawiający może wykonać w terminie 30 dni od dnia powzięcia wiadomości o okoliczności uzasadniającej odstąpienie, nie później jednak niż do dnia 31 grudnia 2026 r.</w:t>
      </w:r>
    </w:p>
    <w:p w14:paraId="748D2A11" w14:textId="1416B965" w:rsidR="00A9241A" w:rsidRPr="003D5452" w:rsidRDefault="00A9241A" w:rsidP="009C7381">
      <w:pPr>
        <w:pStyle w:val="Akapitzlist"/>
        <w:numPr>
          <w:ilvl w:val="0"/>
          <w:numId w:val="30"/>
        </w:numPr>
        <w:rPr>
          <w:rFonts w:ascii="Cambria" w:hAnsi="Cambria"/>
          <w:sz w:val="24"/>
          <w:szCs w:val="24"/>
        </w:rPr>
      </w:pPr>
      <w:r w:rsidRPr="003D5452">
        <w:rPr>
          <w:rFonts w:ascii="Cambria" w:hAnsi="Cambria"/>
          <w:sz w:val="24"/>
          <w:szCs w:val="24"/>
        </w:rPr>
        <w:t>Odstąpienie następuje w formie pisemnej pod rygorem nieważności, wraz z uzasadnieniem, i wywiera skutek wyłącznie w zakresie części Przedmiotu Umowy niewykonanej do dnia złożenia oświadczenia. Za część wykonaną i odebraną protokołem odbioru Wykonawcy przysługuje wynagrodzenie ustalone zgodnie z § 3 ust. 2.</w:t>
      </w:r>
    </w:p>
    <w:p w14:paraId="742CDFB7" w14:textId="77777777" w:rsidR="00A335FF" w:rsidRPr="003D5452" w:rsidRDefault="00A335FF" w:rsidP="00A335FF">
      <w:pPr>
        <w:spacing w:after="0" w:line="240" w:lineRule="auto"/>
        <w:jc w:val="both"/>
        <w:rPr>
          <w:rFonts w:ascii="Cambria" w:hAnsi="Cambria" w:cs="Times New Roman"/>
          <w:sz w:val="24"/>
          <w:szCs w:val="24"/>
        </w:rPr>
      </w:pPr>
    </w:p>
    <w:p w14:paraId="6FDC2BE7" w14:textId="77777777" w:rsidR="00023927" w:rsidRPr="003D5452" w:rsidRDefault="00023927" w:rsidP="00023927">
      <w:pPr>
        <w:spacing w:after="0" w:line="240" w:lineRule="auto"/>
        <w:jc w:val="both"/>
        <w:rPr>
          <w:rFonts w:ascii="Cambria" w:hAnsi="Cambria" w:cs="Times New Roman"/>
          <w:sz w:val="24"/>
          <w:szCs w:val="24"/>
        </w:rPr>
      </w:pPr>
    </w:p>
    <w:p w14:paraId="6D7DD835" w14:textId="12B63741" w:rsidR="003E7EC4" w:rsidRPr="003D5452" w:rsidRDefault="00A335FF" w:rsidP="003E7EC4">
      <w:pPr>
        <w:widowControl w:val="0"/>
        <w:tabs>
          <w:tab w:val="left" w:pos="425"/>
          <w:tab w:val="left" w:pos="427"/>
        </w:tabs>
        <w:autoSpaceDE w:val="0"/>
        <w:autoSpaceDN w:val="0"/>
        <w:spacing w:after="0" w:line="240" w:lineRule="auto"/>
        <w:ind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w:t>
      </w:r>
      <w:r w:rsidR="003E7EC4" w:rsidRPr="003D5452">
        <w:rPr>
          <w:rFonts w:ascii="Cambria" w:eastAsia="Arial MT" w:hAnsi="Cambria" w:cs="Arial MT"/>
          <w:b/>
          <w:bCs/>
          <w:kern w:val="0"/>
          <w:sz w:val="24"/>
          <w:szCs w:val="24"/>
          <w14:ligatures w14:val="none"/>
        </w:rPr>
        <w:t>7</w:t>
      </w:r>
    </w:p>
    <w:p w14:paraId="54455788" w14:textId="4187EF65" w:rsidR="00A335FF" w:rsidRPr="003D5452" w:rsidRDefault="00A335FF" w:rsidP="00A335FF">
      <w:pPr>
        <w:widowControl w:val="0"/>
        <w:tabs>
          <w:tab w:val="left" w:pos="425"/>
          <w:tab w:val="left" w:pos="427"/>
        </w:tabs>
        <w:autoSpaceDE w:val="0"/>
        <w:autoSpaceDN w:val="0"/>
        <w:spacing w:after="0" w:line="240" w:lineRule="auto"/>
        <w:ind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Obowiązek zatrudnienia</w:t>
      </w:r>
    </w:p>
    <w:p w14:paraId="60428C6C" w14:textId="77777777" w:rsidR="00A335FF" w:rsidRPr="003D5452" w:rsidRDefault="00A335FF" w:rsidP="009519EF">
      <w:pPr>
        <w:widowControl w:val="0"/>
        <w:tabs>
          <w:tab w:val="left" w:pos="425"/>
          <w:tab w:val="left" w:pos="427"/>
        </w:tabs>
        <w:autoSpaceDE w:val="0"/>
        <w:autoSpaceDN w:val="0"/>
        <w:spacing w:after="0" w:line="240" w:lineRule="auto"/>
        <w:ind w:right="137"/>
        <w:jc w:val="both"/>
        <w:rPr>
          <w:rFonts w:ascii="Cambria" w:eastAsia="Arial MT" w:hAnsi="Cambria" w:cs="Arial MT"/>
          <w:kern w:val="0"/>
          <w:sz w:val="24"/>
          <w:szCs w:val="24"/>
          <w14:ligatures w14:val="none"/>
        </w:rPr>
      </w:pPr>
    </w:p>
    <w:p w14:paraId="3A8CF147" w14:textId="77777777" w:rsidR="00A335FF" w:rsidRPr="003D5452" w:rsidRDefault="00A335FF" w:rsidP="00A335FF">
      <w:pPr>
        <w:pStyle w:val="Akapitzlist"/>
        <w:numPr>
          <w:ilvl w:val="0"/>
          <w:numId w:val="34"/>
        </w:numPr>
        <w:spacing w:line="256" w:lineRule="auto"/>
        <w:ind w:left="284" w:hanging="284"/>
        <w:jc w:val="both"/>
        <w:rPr>
          <w:rFonts w:ascii="Cambria" w:hAnsi="Cambria" w:cs="Times New Roman"/>
          <w:sz w:val="24"/>
          <w:szCs w:val="24"/>
        </w:rPr>
      </w:pPr>
      <w:r w:rsidRPr="003D5452">
        <w:rPr>
          <w:rFonts w:ascii="Cambria" w:hAnsi="Cambria" w:cs="Times New Roman"/>
          <w:sz w:val="24"/>
          <w:szCs w:val="24"/>
        </w:rPr>
        <w:t xml:space="preserve">Zamawiający działając na podstawie art. 95 ust. 1 ustawy </w:t>
      </w:r>
      <w:proofErr w:type="spellStart"/>
      <w:r w:rsidRPr="003D5452">
        <w:rPr>
          <w:rFonts w:ascii="Cambria" w:hAnsi="Cambria" w:cs="Times New Roman"/>
          <w:sz w:val="24"/>
          <w:szCs w:val="24"/>
        </w:rPr>
        <w:t>Pzp</w:t>
      </w:r>
      <w:proofErr w:type="spellEnd"/>
      <w:r w:rsidRPr="003D5452">
        <w:rPr>
          <w:rFonts w:ascii="Cambria" w:hAnsi="Cambria" w:cs="Times New Roman"/>
          <w:sz w:val="24"/>
          <w:szCs w:val="24"/>
        </w:rPr>
        <w:t xml:space="preserve"> wymaga zatrudnienia </w:t>
      </w:r>
      <w:r w:rsidRPr="003D5452">
        <w:rPr>
          <w:rFonts w:ascii="Cambria" w:hAnsi="Cambria" w:cs="Times New Roman"/>
          <w:sz w:val="24"/>
          <w:szCs w:val="24"/>
        </w:rPr>
        <w:br/>
        <w:t xml:space="preserve">na podstawie umowy o pracę przez Wykonawcę  osób wykonujących czynności związane z realizacją przedmiotu zamówienia, których realizacja polega </w:t>
      </w:r>
      <w:r w:rsidRPr="003D5452">
        <w:rPr>
          <w:rFonts w:ascii="Cambria" w:hAnsi="Cambria" w:cs="Times New Roman"/>
          <w:sz w:val="24"/>
          <w:szCs w:val="24"/>
        </w:rPr>
        <w:br/>
        <w:t>na wykonywaniu pracy w sposób określony w art. 22 §1 ustawy z dnia 26 czerwca 1974 r. – Kodeks pracy.</w:t>
      </w:r>
    </w:p>
    <w:p w14:paraId="4C110337" w14:textId="3555CD86" w:rsidR="00A335FF" w:rsidRPr="003D5452" w:rsidRDefault="00A335FF" w:rsidP="00A335FF">
      <w:pPr>
        <w:pStyle w:val="Akapitzlist"/>
        <w:numPr>
          <w:ilvl w:val="0"/>
          <w:numId w:val="34"/>
        </w:numPr>
        <w:spacing w:line="256" w:lineRule="auto"/>
        <w:ind w:left="284" w:hanging="284"/>
        <w:jc w:val="both"/>
        <w:rPr>
          <w:rFonts w:ascii="Cambria" w:hAnsi="Cambria" w:cs="Times New Roman"/>
          <w:sz w:val="24"/>
          <w:szCs w:val="24"/>
        </w:rPr>
      </w:pPr>
      <w:r w:rsidRPr="003D5452">
        <w:rPr>
          <w:rFonts w:ascii="Cambria" w:hAnsi="Cambria" w:cs="Times New Roman"/>
          <w:sz w:val="24"/>
          <w:szCs w:val="24"/>
        </w:rPr>
        <w:t>Zamawiający określa wymóg zatrudnienia na podstawie umowy o pracę przez Wykonawcę  kierowców autobusów</w:t>
      </w:r>
      <w:r w:rsidR="003F266B" w:rsidRPr="003D5452">
        <w:rPr>
          <w:rFonts w:ascii="Cambria" w:hAnsi="Cambria" w:cs="Times New Roman"/>
          <w:sz w:val="24"/>
          <w:szCs w:val="24"/>
        </w:rPr>
        <w:t>, busów, autokarów.</w:t>
      </w:r>
    </w:p>
    <w:p w14:paraId="43B53E54" w14:textId="1801BE7F" w:rsidR="00A335FF" w:rsidRPr="003D5452" w:rsidRDefault="00A335FF" w:rsidP="00A335FF">
      <w:pPr>
        <w:pStyle w:val="Akapitzlist"/>
        <w:numPr>
          <w:ilvl w:val="0"/>
          <w:numId w:val="34"/>
        </w:numPr>
        <w:spacing w:line="256" w:lineRule="auto"/>
        <w:ind w:left="284" w:hanging="284"/>
        <w:jc w:val="both"/>
        <w:rPr>
          <w:rFonts w:ascii="Cambria" w:hAnsi="Cambria" w:cs="Times New Roman"/>
          <w:sz w:val="24"/>
          <w:szCs w:val="24"/>
        </w:rPr>
      </w:pPr>
      <w:r w:rsidRPr="003D5452">
        <w:rPr>
          <w:rFonts w:ascii="Cambria" w:hAnsi="Cambria" w:cs="Times New Roman"/>
          <w:sz w:val="24"/>
          <w:szCs w:val="24"/>
        </w:rPr>
        <w:t>Wykonawca oświadcza, że kierowcy autobusów</w:t>
      </w:r>
      <w:r w:rsidR="003F266B" w:rsidRPr="003D5452">
        <w:rPr>
          <w:rFonts w:ascii="Cambria" w:hAnsi="Cambria" w:cs="Times New Roman"/>
          <w:sz w:val="24"/>
          <w:szCs w:val="24"/>
        </w:rPr>
        <w:t>, busów, autokarów</w:t>
      </w:r>
      <w:r w:rsidRPr="003D5452">
        <w:rPr>
          <w:rFonts w:ascii="Cambria" w:hAnsi="Cambria" w:cs="Times New Roman"/>
          <w:sz w:val="24"/>
          <w:szCs w:val="24"/>
        </w:rPr>
        <w:t xml:space="preserve"> są zatrudnieni na umowę o pracę.</w:t>
      </w:r>
    </w:p>
    <w:p w14:paraId="1CCAB143" w14:textId="369CEA3D" w:rsidR="00863FB1" w:rsidRPr="003D5452" w:rsidRDefault="00863FB1" w:rsidP="00CE76AE">
      <w:pPr>
        <w:pStyle w:val="Akapitzlist"/>
        <w:numPr>
          <w:ilvl w:val="0"/>
          <w:numId w:val="34"/>
        </w:numPr>
        <w:spacing w:line="256" w:lineRule="auto"/>
        <w:ind w:left="-284" w:hanging="284"/>
        <w:jc w:val="both"/>
        <w:rPr>
          <w:rFonts w:ascii="Cambria" w:hAnsi="Cambria" w:cs="Times New Roman"/>
          <w:sz w:val="24"/>
          <w:szCs w:val="24"/>
        </w:rPr>
      </w:pPr>
      <w:r w:rsidRPr="003D5452">
        <w:rPr>
          <w:rFonts w:ascii="Cambria" w:hAnsi="Cambria"/>
          <w:sz w:val="24"/>
          <w:szCs w:val="24"/>
        </w:rPr>
        <w:lastRenderedPageBreak/>
        <w:t>Wymóg zatrudnienia na podstawie umowy o pracę nie dotyczy osób fizycznych prowadzących działalność gospodarczą, które czynności, o których mowa w ust. 2, wykonują osobiście, ani wspólników spółek osobowych wykonujących te czynności osobiście.</w:t>
      </w:r>
    </w:p>
    <w:p w14:paraId="1B250531" w14:textId="1756A84E" w:rsidR="00A335FF" w:rsidRPr="003D5452" w:rsidRDefault="00A335FF" w:rsidP="00CE76AE">
      <w:pPr>
        <w:pStyle w:val="Akapitzlist"/>
        <w:numPr>
          <w:ilvl w:val="0"/>
          <w:numId w:val="34"/>
        </w:numPr>
        <w:spacing w:line="256" w:lineRule="auto"/>
        <w:ind w:left="-284" w:hanging="284"/>
        <w:jc w:val="both"/>
        <w:rPr>
          <w:rFonts w:ascii="Cambria" w:hAnsi="Cambria" w:cs="Times New Roman"/>
          <w:sz w:val="24"/>
          <w:szCs w:val="24"/>
        </w:rPr>
      </w:pPr>
      <w:r w:rsidRPr="003D5452">
        <w:rPr>
          <w:rFonts w:ascii="Cambria" w:hAnsi="Cambria" w:cs="Times New Roman"/>
          <w:sz w:val="24"/>
          <w:szCs w:val="24"/>
        </w:rPr>
        <w:t>W trakcie realizacji zamówienia Zamawiający uprawniony jest do wykonywania czynności kontrolnych wobec Wykonawcy odnośnie spełniania przez Wykonawcę wymogu zatrudnienia na podstawie umowy o pracę kierowców autobusów</w:t>
      </w:r>
      <w:r w:rsidR="003F266B" w:rsidRPr="003D5452">
        <w:rPr>
          <w:rFonts w:ascii="Cambria" w:hAnsi="Cambria" w:cs="Times New Roman"/>
          <w:sz w:val="24"/>
          <w:szCs w:val="24"/>
        </w:rPr>
        <w:t>, busów, autokarów</w:t>
      </w:r>
      <w:r w:rsidRPr="003D5452">
        <w:rPr>
          <w:rFonts w:ascii="Cambria" w:hAnsi="Cambria" w:cs="Times New Roman"/>
          <w:sz w:val="24"/>
          <w:szCs w:val="24"/>
        </w:rPr>
        <w:t xml:space="preserve"> Zamawiający uprawniony jest w szczególności do:</w:t>
      </w:r>
    </w:p>
    <w:p w14:paraId="7644F91F" w14:textId="77777777" w:rsidR="00A335FF" w:rsidRPr="003D5452" w:rsidRDefault="00A335FF" w:rsidP="00A335FF">
      <w:pPr>
        <w:pStyle w:val="Akapitzlist"/>
        <w:numPr>
          <w:ilvl w:val="0"/>
          <w:numId w:val="35"/>
        </w:numPr>
        <w:spacing w:line="256" w:lineRule="auto"/>
        <w:ind w:left="567" w:hanging="284"/>
        <w:jc w:val="both"/>
        <w:rPr>
          <w:rFonts w:ascii="Cambria" w:hAnsi="Cambria" w:cs="Times New Roman"/>
          <w:sz w:val="24"/>
          <w:szCs w:val="24"/>
        </w:rPr>
      </w:pPr>
      <w:r w:rsidRPr="003D5452">
        <w:rPr>
          <w:rFonts w:ascii="Cambria" w:hAnsi="Cambria" w:cs="Times New Roman"/>
          <w:sz w:val="24"/>
          <w:szCs w:val="24"/>
        </w:rPr>
        <w:t xml:space="preserve">żądania oświadczeń i dokumentów w zakresie potwierdzenia spełniania ww. wymogów </w:t>
      </w:r>
      <w:r w:rsidRPr="003D5452">
        <w:rPr>
          <w:rFonts w:ascii="Cambria" w:hAnsi="Cambria" w:cs="Times New Roman"/>
          <w:sz w:val="24"/>
          <w:szCs w:val="24"/>
        </w:rPr>
        <w:br/>
        <w:t>i dokonywania ich oceny,</w:t>
      </w:r>
    </w:p>
    <w:p w14:paraId="4F160FAC" w14:textId="77777777" w:rsidR="00A335FF" w:rsidRPr="003D5452" w:rsidRDefault="00A335FF" w:rsidP="00A335FF">
      <w:pPr>
        <w:pStyle w:val="Akapitzlist"/>
        <w:numPr>
          <w:ilvl w:val="0"/>
          <w:numId w:val="35"/>
        </w:numPr>
        <w:spacing w:line="256" w:lineRule="auto"/>
        <w:ind w:left="567" w:hanging="284"/>
        <w:jc w:val="both"/>
        <w:rPr>
          <w:rFonts w:ascii="Cambria" w:hAnsi="Cambria" w:cs="Times New Roman"/>
          <w:sz w:val="24"/>
          <w:szCs w:val="24"/>
        </w:rPr>
      </w:pPr>
      <w:r w:rsidRPr="003D5452">
        <w:rPr>
          <w:rFonts w:ascii="Cambria" w:hAnsi="Cambria" w:cs="Times New Roman"/>
          <w:sz w:val="24"/>
          <w:szCs w:val="24"/>
        </w:rPr>
        <w:t xml:space="preserve">żądania wyjaśnień w przypadku wątpliwości w zakresie potwierdzenia spełniania </w:t>
      </w:r>
      <w:r w:rsidRPr="003D5452">
        <w:rPr>
          <w:rFonts w:ascii="Cambria" w:hAnsi="Cambria" w:cs="Times New Roman"/>
          <w:sz w:val="24"/>
          <w:szCs w:val="24"/>
        </w:rPr>
        <w:br/>
        <w:t>ww. wymogów,</w:t>
      </w:r>
    </w:p>
    <w:p w14:paraId="1C642B9A" w14:textId="77777777" w:rsidR="00A335FF" w:rsidRPr="003D5452" w:rsidRDefault="00A335FF" w:rsidP="00A335FF">
      <w:pPr>
        <w:pStyle w:val="Akapitzlist"/>
        <w:numPr>
          <w:ilvl w:val="0"/>
          <w:numId w:val="35"/>
        </w:numPr>
        <w:spacing w:line="256" w:lineRule="auto"/>
        <w:ind w:left="567" w:hanging="284"/>
        <w:jc w:val="both"/>
        <w:rPr>
          <w:rFonts w:ascii="Cambria" w:hAnsi="Cambria" w:cs="Times New Roman"/>
          <w:sz w:val="24"/>
          <w:szCs w:val="24"/>
        </w:rPr>
      </w:pPr>
      <w:r w:rsidRPr="003D5452">
        <w:rPr>
          <w:rFonts w:ascii="Cambria" w:hAnsi="Cambria" w:cs="Times New Roman"/>
          <w:sz w:val="24"/>
          <w:szCs w:val="24"/>
        </w:rPr>
        <w:t>przeprowadzania kontroli na miejscu wykonywania świadczenia.</w:t>
      </w:r>
    </w:p>
    <w:p w14:paraId="49E97EEC" w14:textId="5832A718" w:rsidR="00A335FF" w:rsidRPr="003D5452" w:rsidRDefault="00A335FF" w:rsidP="00CE76AE">
      <w:pPr>
        <w:pStyle w:val="Akapitzlist"/>
        <w:numPr>
          <w:ilvl w:val="0"/>
          <w:numId w:val="34"/>
        </w:numPr>
        <w:spacing w:line="256" w:lineRule="auto"/>
        <w:ind w:left="-284"/>
        <w:jc w:val="both"/>
        <w:rPr>
          <w:rFonts w:ascii="Cambria" w:hAnsi="Cambria" w:cs="Times New Roman"/>
          <w:sz w:val="24"/>
          <w:szCs w:val="24"/>
        </w:rPr>
      </w:pPr>
      <w:r w:rsidRPr="003D5452">
        <w:rPr>
          <w:rFonts w:ascii="Cambria" w:hAnsi="Cambria" w:cs="Times New Roman"/>
          <w:sz w:val="24"/>
          <w:szCs w:val="24"/>
        </w:rPr>
        <w:t xml:space="preserve">W trakcie realizacji zamówienia na każde wezwanie Zamawiającego w wyznaczonym                    w tym wezwaniu terminie, Wykonawca w celu potwierdzenia spełnienia wymogu zatrudnienia na podstawie umowy o pracę przez Wykonawcę kierowców autobusów, </w:t>
      </w:r>
      <w:r w:rsidR="003F266B" w:rsidRPr="003D5452">
        <w:rPr>
          <w:rFonts w:ascii="Cambria" w:hAnsi="Cambria" w:cs="Times New Roman"/>
          <w:sz w:val="24"/>
          <w:szCs w:val="24"/>
        </w:rPr>
        <w:t xml:space="preserve">busów, autokarów </w:t>
      </w:r>
      <w:r w:rsidRPr="003D5452">
        <w:rPr>
          <w:rFonts w:ascii="Cambria" w:hAnsi="Cambria" w:cs="Times New Roman"/>
          <w:sz w:val="24"/>
          <w:szCs w:val="24"/>
        </w:rPr>
        <w:t>przedłoży Zamawiającemu, oświadczenie własne o zatrudnieniu osób realizujących przedmiot zamówienia na podstawie umowy. Oświadczenie to powinno zawierać w szczególności: dokładne określenie podmiotu składającego oświadczenie, datę złożenia oświadczenia, podpis osoby uprawnionej do złożenia oświadczenia w imieniu Wykonawcy  oraz informacje, w tym dane osobowe, niezbędne do weryfikacji zatrudnienia na podstawie umowy o pracę, w szczególności imię i nazwisko zatrudnionego pracownika, datę zawarcia umowy o pracę, rodzaj umowy o pracę i zakres obowiązków pracownika. Zamawiający zastrzega sobie prawo żądania od Wykonawcy przedstawienia poświadczonych za zgodność z oryginałem kopii zanonimizowanych umów o pracę zatrudnionego pracownika zawierających informacje, w tym dane osobowe, niezbędne do weryfikacji zatrudnienia na podstawie umowy o pracę, w szczególności imię i nazwisko zatrudnionego pracownika, datę zawarcia umowy o pracę, rodzaj umowy o pracę i zakres obowiązków pracownika.</w:t>
      </w:r>
    </w:p>
    <w:p w14:paraId="1215F835" w14:textId="0C67F96C" w:rsidR="00F218C8" w:rsidRPr="003D5452" w:rsidRDefault="00A335FF" w:rsidP="00CE76AE">
      <w:pPr>
        <w:pStyle w:val="Akapitzlist"/>
        <w:numPr>
          <w:ilvl w:val="0"/>
          <w:numId w:val="34"/>
        </w:numPr>
        <w:spacing w:line="256" w:lineRule="auto"/>
        <w:ind w:left="0"/>
        <w:jc w:val="both"/>
        <w:rPr>
          <w:rFonts w:ascii="Cambria" w:hAnsi="Cambria" w:cs="Times New Roman"/>
          <w:sz w:val="24"/>
          <w:szCs w:val="24"/>
        </w:rPr>
      </w:pPr>
      <w:r w:rsidRPr="003D5452">
        <w:rPr>
          <w:rFonts w:ascii="Cambria" w:hAnsi="Cambria" w:cs="Times New Roman"/>
          <w:sz w:val="24"/>
          <w:szCs w:val="24"/>
        </w:rPr>
        <w:t>W przypadku uzasadnionych wątpliwości co do przestrzegania prawa pracy przez Wykonawcę Zamawiający może zwrócić się o przeprowadzenie kontroli przez Państwową Inspekcję Pracy.</w:t>
      </w:r>
    </w:p>
    <w:p w14:paraId="2E058D91" w14:textId="77777777" w:rsidR="00A335FF" w:rsidRPr="003D5452" w:rsidRDefault="00A335FF" w:rsidP="009519EF">
      <w:pPr>
        <w:widowControl w:val="0"/>
        <w:tabs>
          <w:tab w:val="left" w:pos="425"/>
          <w:tab w:val="left" w:pos="427"/>
        </w:tabs>
        <w:autoSpaceDE w:val="0"/>
        <w:autoSpaceDN w:val="0"/>
        <w:spacing w:after="0" w:line="240" w:lineRule="auto"/>
        <w:ind w:right="137"/>
        <w:jc w:val="both"/>
        <w:rPr>
          <w:rFonts w:ascii="Cambria" w:eastAsia="Arial MT" w:hAnsi="Cambria" w:cs="Arial MT"/>
          <w:kern w:val="0"/>
          <w:sz w:val="24"/>
          <w:szCs w:val="24"/>
          <w14:ligatures w14:val="none"/>
        </w:rPr>
      </w:pPr>
    </w:p>
    <w:p w14:paraId="3F592EBB" w14:textId="0A6120BC" w:rsidR="004866CF" w:rsidRPr="003D5452" w:rsidRDefault="004866CF" w:rsidP="00950D30">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 xml:space="preserve">§ </w:t>
      </w:r>
      <w:r w:rsidR="003E7EC4" w:rsidRPr="003D5452">
        <w:rPr>
          <w:rFonts w:ascii="Cambria" w:eastAsia="Arial MT" w:hAnsi="Cambria" w:cs="Arial MT"/>
          <w:b/>
          <w:bCs/>
          <w:kern w:val="0"/>
          <w:sz w:val="24"/>
          <w:szCs w:val="24"/>
          <w14:ligatures w14:val="none"/>
        </w:rPr>
        <w:t>8</w:t>
      </w:r>
    </w:p>
    <w:p w14:paraId="5B62934C" w14:textId="6FBD6596" w:rsidR="004866CF" w:rsidRPr="003D5452" w:rsidRDefault="004866CF" w:rsidP="00950D30">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Zmiany  umowy</w:t>
      </w:r>
    </w:p>
    <w:p w14:paraId="6FF42FBA" w14:textId="77777777" w:rsidR="00950D30" w:rsidRPr="003D5452" w:rsidRDefault="00950D30" w:rsidP="00950D30">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p>
    <w:p w14:paraId="6FB9C2DE" w14:textId="3489929A" w:rsidR="004866CF" w:rsidRPr="003D5452" w:rsidRDefault="004866CF" w:rsidP="00310277">
      <w:pPr>
        <w:pStyle w:val="Akapitzlist"/>
        <w:widowControl w:val="0"/>
        <w:numPr>
          <w:ilvl w:val="0"/>
          <w:numId w:val="13"/>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Zamawiający dopuszcza możliwość dokonania zmiany postanowień umowy w stosunku do treści oferty Wykonawcy, które nie są zmianami istotnymi w rozumieniu art. 454 ust. 2 ustawy Prawo zamówień publicznych.</w:t>
      </w:r>
    </w:p>
    <w:p w14:paraId="4475ACF1" w14:textId="27B1F10A" w:rsidR="004866CF" w:rsidRPr="003D5452" w:rsidRDefault="004866CF" w:rsidP="00310277">
      <w:pPr>
        <w:pStyle w:val="Akapitzlist"/>
        <w:widowControl w:val="0"/>
        <w:numPr>
          <w:ilvl w:val="0"/>
          <w:numId w:val="13"/>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Zamawiający, działając w oparciu o art. 455 ust 1 ustawy Prawo zamówień publicznych, określa następujące okoliczności, które mogą powodować konieczność wprowadzenia zmian w treści zawartej umowy w stosunku do treści złożonej oferty:</w:t>
      </w:r>
    </w:p>
    <w:p w14:paraId="717881C6" w14:textId="41CB5C24" w:rsidR="004866CF" w:rsidRPr="003D5452" w:rsidRDefault="004866CF" w:rsidP="00310277">
      <w:pPr>
        <w:pStyle w:val="Akapitzlist"/>
        <w:widowControl w:val="0"/>
        <w:numPr>
          <w:ilvl w:val="0"/>
          <w:numId w:val="14"/>
        </w:numPr>
        <w:tabs>
          <w:tab w:val="left" w:pos="425"/>
          <w:tab w:val="left" w:pos="427"/>
        </w:tabs>
        <w:autoSpaceDE w:val="0"/>
        <w:autoSpaceDN w:val="0"/>
        <w:spacing w:after="0" w:line="240" w:lineRule="auto"/>
        <w:ind w:left="142"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gdy nowy wykonawca ma zastąpić dotychczasowego wykonawcę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 ustawy;</w:t>
      </w:r>
    </w:p>
    <w:p w14:paraId="37177C2C" w14:textId="3F8DE9ED" w:rsidR="004866CF" w:rsidRPr="003D5452" w:rsidRDefault="004866CF" w:rsidP="00310277">
      <w:pPr>
        <w:pStyle w:val="Akapitzlist"/>
        <w:widowControl w:val="0"/>
        <w:numPr>
          <w:ilvl w:val="0"/>
          <w:numId w:val="14"/>
        </w:numPr>
        <w:tabs>
          <w:tab w:val="left" w:pos="425"/>
          <w:tab w:val="left" w:pos="427"/>
        </w:tabs>
        <w:autoSpaceDE w:val="0"/>
        <w:autoSpaceDN w:val="0"/>
        <w:spacing w:after="0" w:line="240" w:lineRule="auto"/>
        <w:ind w:left="142"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zaistnienia, po zawarciu Umowy</w:t>
      </w:r>
      <w:r w:rsidR="00607257" w:rsidRPr="003D5452">
        <w:rPr>
          <w:rFonts w:ascii="Cambria" w:eastAsia="Arial MT" w:hAnsi="Cambria" w:cs="Arial MT"/>
          <w:kern w:val="0"/>
          <w:sz w:val="24"/>
          <w:szCs w:val="24"/>
          <w14:ligatures w14:val="none"/>
        </w:rPr>
        <w:t>,</w:t>
      </w:r>
      <w:r w:rsidRPr="003D5452">
        <w:rPr>
          <w:rFonts w:ascii="Cambria" w:eastAsia="Arial MT" w:hAnsi="Cambria" w:cs="Arial MT"/>
          <w:kern w:val="0"/>
          <w:sz w:val="24"/>
          <w:szCs w:val="24"/>
          <w14:ligatures w14:val="none"/>
        </w:rPr>
        <w:t xml:space="preserve"> siły wyższej, przez którą na potrzeby niniejszego </w:t>
      </w:r>
      <w:r w:rsidRPr="003D5452">
        <w:rPr>
          <w:rFonts w:ascii="Cambria" w:eastAsia="Arial MT" w:hAnsi="Cambria" w:cs="Arial MT"/>
          <w:kern w:val="0"/>
          <w:sz w:val="24"/>
          <w:szCs w:val="24"/>
          <w14:ligatures w14:val="none"/>
        </w:rPr>
        <w:lastRenderedPageBreak/>
        <w:t>warunku rozumieć należy zdarzenie zewnętrzne wobec łączącej Strony więzi prawnej:</w:t>
      </w:r>
    </w:p>
    <w:p w14:paraId="1B03658D" w14:textId="550E97E0" w:rsidR="004866CF" w:rsidRPr="003D5452" w:rsidRDefault="004866CF" w:rsidP="00310277">
      <w:pPr>
        <w:pStyle w:val="Akapitzlist"/>
        <w:widowControl w:val="0"/>
        <w:numPr>
          <w:ilvl w:val="0"/>
          <w:numId w:val="15"/>
        </w:numPr>
        <w:tabs>
          <w:tab w:val="left" w:pos="425"/>
          <w:tab w:val="left" w:pos="427"/>
        </w:tabs>
        <w:autoSpaceDE w:val="0"/>
        <w:autoSpaceDN w:val="0"/>
        <w:spacing w:after="0" w:line="240" w:lineRule="auto"/>
        <w:ind w:left="709"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o charakterze niezależnym od Stron,</w:t>
      </w:r>
    </w:p>
    <w:p w14:paraId="6C5B8339" w14:textId="359E790E" w:rsidR="004866CF" w:rsidRPr="003D5452" w:rsidRDefault="004866CF" w:rsidP="00310277">
      <w:pPr>
        <w:pStyle w:val="Akapitzlist"/>
        <w:widowControl w:val="0"/>
        <w:numPr>
          <w:ilvl w:val="0"/>
          <w:numId w:val="15"/>
        </w:numPr>
        <w:tabs>
          <w:tab w:val="left" w:pos="425"/>
          <w:tab w:val="left" w:pos="427"/>
        </w:tabs>
        <w:autoSpaceDE w:val="0"/>
        <w:autoSpaceDN w:val="0"/>
        <w:spacing w:after="0" w:line="240" w:lineRule="auto"/>
        <w:ind w:left="709"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którego Strony nie mogły przewidzieć przed zawarciem umowy,</w:t>
      </w:r>
    </w:p>
    <w:p w14:paraId="0DC619F8" w14:textId="2A23A6A0" w:rsidR="004866CF" w:rsidRPr="003D5452" w:rsidRDefault="004866CF" w:rsidP="00310277">
      <w:pPr>
        <w:pStyle w:val="Akapitzlist"/>
        <w:widowControl w:val="0"/>
        <w:numPr>
          <w:ilvl w:val="0"/>
          <w:numId w:val="15"/>
        </w:numPr>
        <w:tabs>
          <w:tab w:val="left" w:pos="425"/>
          <w:tab w:val="left" w:pos="427"/>
        </w:tabs>
        <w:autoSpaceDE w:val="0"/>
        <w:autoSpaceDN w:val="0"/>
        <w:spacing w:after="0" w:line="240" w:lineRule="auto"/>
        <w:ind w:left="709"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którego nie można uniknąć ani któremu Strony nie mogły zapobiec przy zachowaniu należytej staranności,</w:t>
      </w:r>
    </w:p>
    <w:p w14:paraId="03DF071B" w14:textId="7E5F2D5C" w:rsidR="004866CF" w:rsidRPr="003D5452" w:rsidRDefault="004866CF" w:rsidP="00310277">
      <w:pPr>
        <w:pStyle w:val="Akapitzlist"/>
        <w:widowControl w:val="0"/>
        <w:numPr>
          <w:ilvl w:val="0"/>
          <w:numId w:val="15"/>
        </w:numPr>
        <w:tabs>
          <w:tab w:val="left" w:pos="425"/>
          <w:tab w:val="left" w:pos="427"/>
        </w:tabs>
        <w:autoSpaceDE w:val="0"/>
        <w:autoSpaceDN w:val="0"/>
        <w:spacing w:after="0" w:line="240" w:lineRule="auto"/>
        <w:ind w:left="709"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której nie można przypisać drugiej Stronie.</w:t>
      </w:r>
    </w:p>
    <w:p w14:paraId="1E203947" w14:textId="07C2A8F2" w:rsidR="004866CF" w:rsidRPr="003D5452" w:rsidRDefault="004866CF" w:rsidP="00310277">
      <w:pPr>
        <w:pStyle w:val="Akapitzlist"/>
        <w:widowControl w:val="0"/>
        <w:numPr>
          <w:ilvl w:val="0"/>
          <w:numId w:val="14"/>
        </w:numPr>
        <w:tabs>
          <w:tab w:val="left" w:pos="425"/>
          <w:tab w:val="left" w:pos="427"/>
        </w:tabs>
        <w:autoSpaceDE w:val="0"/>
        <w:autoSpaceDN w:val="0"/>
        <w:spacing w:after="0" w:line="240" w:lineRule="auto"/>
        <w:ind w:left="142"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zmiany powszechnie obowiązujących przepisów prawa w zakresie mającym wpływ na realizację Przedmiotu Umowy lub świadczenia Stron.</w:t>
      </w:r>
    </w:p>
    <w:p w14:paraId="5542218C" w14:textId="1BEBCD95" w:rsidR="004866CF" w:rsidRPr="003D5452" w:rsidRDefault="004866CF" w:rsidP="00310277">
      <w:pPr>
        <w:pStyle w:val="Akapitzlist"/>
        <w:widowControl w:val="0"/>
        <w:numPr>
          <w:ilvl w:val="0"/>
          <w:numId w:val="14"/>
        </w:numPr>
        <w:tabs>
          <w:tab w:val="left" w:pos="425"/>
          <w:tab w:val="left" w:pos="427"/>
        </w:tabs>
        <w:autoSpaceDE w:val="0"/>
        <w:autoSpaceDN w:val="0"/>
        <w:spacing w:after="0" w:line="240" w:lineRule="auto"/>
        <w:ind w:left="142"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wystąpienie oczywistych omyłek pisarskich i rachunkowych w treści Umowy</w:t>
      </w:r>
    </w:p>
    <w:p w14:paraId="650DE002" w14:textId="26216866" w:rsidR="004866CF" w:rsidRPr="003D5452" w:rsidRDefault="004866CF" w:rsidP="00310277">
      <w:pPr>
        <w:pStyle w:val="Akapitzlist"/>
        <w:widowControl w:val="0"/>
        <w:numPr>
          <w:ilvl w:val="0"/>
          <w:numId w:val="14"/>
        </w:numPr>
        <w:tabs>
          <w:tab w:val="left" w:pos="425"/>
          <w:tab w:val="left" w:pos="427"/>
        </w:tabs>
        <w:autoSpaceDE w:val="0"/>
        <w:autoSpaceDN w:val="0"/>
        <w:spacing w:after="0" w:line="240" w:lineRule="auto"/>
        <w:ind w:left="142"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zmian w terminie wykonania usługi, w przypadku wystąpienia okoliczności, których nie można było przewidzieć przy zachowaniu należytej staranności,</w:t>
      </w:r>
    </w:p>
    <w:p w14:paraId="1B955A89" w14:textId="1FF956DC" w:rsidR="004866CF" w:rsidRPr="003D5452" w:rsidRDefault="004866CF" w:rsidP="00310277">
      <w:pPr>
        <w:pStyle w:val="Akapitzlist"/>
        <w:widowControl w:val="0"/>
        <w:numPr>
          <w:ilvl w:val="0"/>
          <w:numId w:val="14"/>
        </w:numPr>
        <w:tabs>
          <w:tab w:val="left" w:pos="425"/>
          <w:tab w:val="left" w:pos="427"/>
        </w:tabs>
        <w:autoSpaceDE w:val="0"/>
        <w:autoSpaceDN w:val="0"/>
        <w:spacing w:after="0" w:line="240" w:lineRule="auto"/>
        <w:ind w:left="142"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zmiany wynagrodzenia, o którym mowa w § 3 ust. 1, w związku ze zmianą liczby osób uczestniczących w wyjeździe, z przyczyn niezależnych od Zamawiającego.</w:t>
      </w:r>
    </w:p>
    <w:p w14:paraId="4BBF02D3" w14:textId="06625498" w:rsidR="004866CF" w:rsidRPr="003D5452" w:rsidRDefault="004866CF" w:rsidP="00310277">
      <w:pPr>
        <w:pStyle w:val="Akapitzlist"/>
        <w:widowControl w:val="0"/>
        <w:numPr>
          <w:ilvl w:val="0"/>
          <w:numId w:val="13"/>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Wszystkie powyższe postanowienia stanowią katalog zmian, na które Zamawiający może wyrazić zgodę. Nie stanowią jednocześnie zobowiązania do wyrażenia takiej zgody.</w:t>
      </w:r>
    </w:p>
    <w:p w14:paraId="79DC364F" w14:textId="6AA18000" w:rsidR="004866CF" w:rsidRPr="003D5452" w:rsidRDefault="004866CF" w:rsidP="00310277">
      <w:pPr>
        <w:pStyle w:val="Akapitzlist"/>
        <w:widowControl w:val="0"/>
        <w:numPr>
          <w:ilvl w:val="0"/>
          <w:numId w:val="13"/>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Nie stanowi zmiany umowy w rozumieniu art. 455 ustawy Prawo zamówień publicznych:</w:t>
      </w:r>
    </w:p>
    <w:p w14:paraId="101C76DA" w14:textId="39EADEC2" w:rsidR="004866CF" w:rsidRPr="003D5452" w:rsidRDefault="004866CF" w:rsidP="00310277">
      <w:pPr>
        <w:pStyle w:val="Akapitzlist"/>
        <w:widowControl w:val="0"/>
        <w:numPr>
          <w:ilvl w:val="0"/>
          <w:numId w:val="16"/>
        </w:numPr>
        <w:tabs>
          <w:tab w:val="left" w:pos="425"/>
          <w:tab w:val="left" w:pos="427"/>
        </w:tabs>
        <w:autoSpaceDE w:val="0"/>
        <w:autoSpaceDN w:val="0"/>
        <w:spacing w:after="0" w:line="240" w:lineRule="auto"/>
        <w:ind w:left="567"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zmiana danych związanych z obsługą administracyjno-organizacyjną umowy (np. zmiana nr rachunku bankowego);</w:t>
      </w:r>
    </w:p>
    <w:p w14:paraId="2F08504E" w14:textId="1A1F6CAD" w:rsidR="004866CF" w:rsidRPr="003D5452" w:rsidRDefault="004866CF" w:rsidP="00310277">
      <w:pPr>
        <w:pStyle w:val="Akapitzlist"/>
        <w:widowControl w:val="0"/>
        <w:numPr>
          <w:ilvl w:val="0"/>
          <w:numId w:val="16"/>
        </w:numPr>
        <w:tabs>
          <w:tab w:val="left" w:pos="425"/>
          <w:tab w:val="left" w:pos="427"/>
        </w:tabs>
        <w:autoSpaceDE w:val="0"/>
        <w:autoSpaceDN w:val="0"/>
        <w:spacing w:after="0" w:line="240" w:lineRule="auto"/>
        <w:ind w:left="567"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zmiana danych teleadresowych.</w:t>
      </w:r>
    </w:p>
    <w:p w14:paraId="6CFD8245" w14:textId="48458461" w:rsidR="004866CF" w:rsidRPr="003D5452" w:rsidRDefault="004866CF" w:rsidP="00310277">
      <w:pPr>
        <w:pStyle w:val="Akapitzlist"/>
        <w:widowControl w:val="0"/>
        <w:numPr>
          <w:ilvl w:val="0"/>
          <w:numId w:val="13"/>
        </w:numPr>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Zmiany, o których mowa w ust. 2 dopuszczone będą wyłącznie pod warunkiem złożenia wniosku i jego akceptacji przez Strony.</w:t>
      </w:r>
    </w:p>
    <w:p w14:paraId="25665DAC" w14:textId="77777777" w:rsidR="0034092D" w:rsidRPr="003D5452" w:rsidRDefault="0034092D" w:rsidP="009519EF">
      <w:pPr>
        <w:pStyle w:val="Akapitzlist"/>
        <w:widowControl w:val="0"/>
        <w:tabs>
          <w:tab w:val="left" w:pos="425"/>
          <w:tab w:val="left" w:pos="427"/>
        </w:tabs>
        <w:autoSpaceDE w:val="0"/>
        <w:autoSpaceDN w:val="0"/>
        <w:spacing w:after="0" w:line="240" w:lineRule="auto"/>
        <w:ind w:left="0" w:right="137"/>
        <w:jc w:val="both"/>
        <w:rPr>
          <w:rFonts w:ascii="Cambria" w:eastAsia="Arial MT" w:hAnsi="Cambria" w:cs="Arial MT"/>
          <w:kern w:val="0"/>
          <w:sz w:val="24"/>
          <w:szCs w:val="24"/>
          <w14:ligatures w14:val="none"/>
        </w:rPr>
      </w:pPr>
    </w:p>
    <w:p w14:paraId="2A9655AB" w14:textId="64A765C5" w:rsidR="004866CF" w:rsidRPr="003D5452" w:rsidRDefault="004866CF" w:rsidP="00452396">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 xml:space="preserve">§ </w:t>
      </w:r>
      <w:r w:rsidR="003E7EC4" w:rsidRPr="003D5452">
        <w:rPr>
          <w:rFonts w:ascii="Cambria" w:eastAsia="Arial MT" w:hAnsi="Cambria" w:cs="Arial MT"/>
          <w:b/>
          <w:bCs/>
          <w:kern w:val="0"/>
          <w:sz w:val="24"/>
          <w:szCs w:val="24"/>
          <w14:ligatures w14:val="none"/>
        </w:rPr>
        <w:t>9</w:t>
      </w:r>
    </w:p>
    <w:p w14:paraId="49C70265" w14:textId="47A359F9" w:rsidR="00452396" w:rsidRPr="003D5452" w:rsidRDefault="00452396" w:rsidP="00452396">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Klauzule społeczne</w:t>
      </w:r>
    </w:p>
    <w:p w14:paraId="562F1003" w14:textId="77777777" w:rsidR="00452396" w:rsidRPr="003D5452" w:rsidRDefault="00452396" w:rsidP="00452396">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p>
    <w:p w14:paraId="72B3C883" w14:textId="2A0DD774" w:rsidR="00452396" w:rsidRPr="003D5452" w:rsidRDefault="003F266B" w:rsidP="003F266B">
      <w:pPr>
        <w:widowControl w:val="0"/>
        <w:autoSpaceDE w:val="0"/>
        <w:autoSpaceDN w:val="0"/>
        <w:spacing w:after="0" w:line="240" w:lineRule="auto"/>
        <w:ind w:right="137"/>
        <w:jc w:val="both"/>
        <w:rPr>
          <w:rFonts w:ascii="Cambria" w:eastAsia="Arial MT" w:hAnsi="Cambria" w:cs="Arial MT"/>
          <w:bCs/>
          <w:kern w:val="0"/>
          <w:sz w:val="24"/>
          <w:szCs w:val="24"/>
          <w14:ligatures w14:val="none"/>
        </w:rPr>
      </w:pPr>
      <w:r w:rsidRPr="003D5452">
        <w:rPr>
          <w:rFonts w:ascii="Cambria" w:eastAsia="Arial MT" w:hAnsi="Cambria" w:cs="Arial MT"/>
          <w:bCs/>
          <w:kern w:val="0"/>
          <w:sz w:val="24"/>
          <w:szCs w:val="24"/>
          <w14:ligatures w14:val="none"/>
        </w:rPr>
        <w:t>1.</w:t>
      </w:r>
      <w:r w:rsidR="00452396" w:rsidRPr="003D5452">
        <w:rPr>
          <w:rFonts w:ascii="Cambria" w:eastAsia="Arial MT" w:hAnsi="Cambria" w:cs="Arial MT"/>
          <w:bCs/>
          <w:kern w:val="0"/>
          <w:sz w:val="24"/>
          <w:szCs w:val="24"/>
          <w14:ligatures w14:val="none"/>
        </w:rPr>
        <w:t>Realizacja przedmiotu umowy odbywać się będzie bez zatrudnienia osób niepełnosprawnych (zgodnie ze złożoną ofertą) *(skreślić niepotrzebne)</w:t>
      </w:r>
    </w:p>
    <w:p w14:paraId="47AFD266" w14:textId="77777777" w:rsidR="003F266B" w:rsidRPr="003D5452" w:rsidRDefault="00452396" w:rsidP="003F266B">
      <w:pPr>
        <w:widowControl w:val="0"/>
        <w:autoSpaceDE w:val="0"/>
        <w:autoSpaceDN w:val="0"/>
        <w:spacing w:after="0" w:line="240" w:lineRule="auto"/>
        <w:ind w:right="137"/>
        <w:jc w:val="both"/>
        <w:rPr>
          <w:rFonts w:ascii="Cambria" w:eastAsia="Arial MT" w:hAnsi="Cambria" w:cs="Arial MT"/>
          <w:bCs/>
          <w:kern w:val="0"/>
          <w:sz w:val="24"/>
          <w:szCs w:val="24"/>
          <w14:ligatures w14:val="none"/>
        </w:rPr>
      </w:pPr>
      <w:r w:rsidRPr="003D5452">
        <w:rPr>
          <w:rFonts w:ascii="Cambria" w:eastAsia="Arial MT" w:hAnsi="Cambria" w:cs="Arial MT"/>
          <w:bCs/>
          <w:kern w:val="0"/>
          <w:sz w:val="24"/>
          <w:szCs w:val="24"/>
          <w14:ligatures w14:val="none"/>
        </w:rPr>
        <w:t xml:space="preserve">lub </w:t>
      </w:r>
    </w:p>
    <w:p w14:paraId="4C2C8B90" w14:textId="6583CAA1" w:rsidR="00452396" w:rsidRPr="003D5452" w:rsidRDefault="003F266B" w:rsidP="003F266B">
      <w:pPr>
        <w:widowControl w:val="0"/>
        <w:autoSpaceDE w:val="0"/>
        <w:autoSpaceDN w:val="0"/>
        <w:spacing w:after="0" w:line="240" w:lineRule="auto"/>
        <w:ind w:right="137"/>
        <w:jc w:val="both"/>
        <w:rPr>
          <w:rFonts w:ascii="Cambria" w:eastAsia="Arial MT" w:hAnsi="Cambria" w:cs="Arial MT"/>
          <w:bCs/>
          <w:kern w:val="0"/>
          <w:sz w:val="24"/>
          <w:szCs w:val="24"/>
          <w14:ligatures w14:val="none"/>
        </w:rPr>
      </w:pPr>
      <w:r w:rsidRPr="003D5452">
        <w:rPr>
          <w:rFonts w:ascii="Cambria" w:eastAsia="Arial MT" w:hAnsi="Cambria" w:cs="Arial MT"/>
          <w:bCs/>
          <w:kern w:val="0"/>
          <w:sz w:val="24"/>
          <w:szCs w:val="24"/>
          <w14:ligatures w14:val="none"/>
        </w:rPr>
        <w:t>2.</w:t>
      </w:r>
      <w:r w:rsidR="00452396" w:rsidRPr="003D5452">
        <w:rPr>
          <w:rFonts w:ascii="Cambria" w:eastAsia="Arial MT" w:hAnsi="Cambria" w:cs="Arial MT"/>
          <w:bCs/>
          <w:kern w:val="0"/>
          <w:sz w:val="24"/>
          <w:szCs w:val="24"/>
          <w14:ligatures w14:val="none"/>
        </w:rPr>
        <w:t>Do realizacji przedmiotu umowy Wykonawca zobowiązuje się zatrudnić lub oddelegować osobę/y niepełnosprawną/e (zgodnie ze złożoną ofertą).</w:t>
      </w:r>
    </w:p>
    <w:p w14:paraId="63F2FCBC" w14:textId="2FA3C19F" w:rsidR="00452396" w:rsidRPr="003D5452" w:rsidRDefault="003F266B" w:rsidP="003F266B">
      <w:pPr>
        <w:widowControl w:val="0"/>
        <w:autoSpaceDE w:val="0"/>
        <w:autoSpaceDN w:val="0"/>
        <w:spacing w:after="0" w:line="240" w:lineRule="auto"/>
        <w:ind w:right="137"/>
        <w:jc w:val="both"/>
        <w:rPr>
          <w:rFonts w:ascii="Cambria" w:eastAsia="Arial MT" w:hAnsi="Cambria" w:cs="Arial MT"/>
          <w:bCs/>
          <w:kern w:val="0"/>
          <w:sz w:val="24"/>
          <w:szCs w:val="24"/>
          <w14:ligatures w14:val="none"/>
        </w:rPr>
      </w:pPr>
      <w:r w:rsidRPr="003D5452">
        <w:rPr>
          <w:rFonts w:ascii="Cambria" w:eastAsia="Arial MT" w:hAnsi="Cambria" w:cs="Arial MT"/>
          <w:bCs/>
          <w:kern w:val="0"/>
          <w:sz w:val="24"/>
          <w:szCs w:val="24"/>
          <w14:ligatures w14:val="none"/>
        </w:rPr>
        <w:t>3.</w:t>
      </w:r>
      <w:r w:rsidR="00452396" w:rsidRPr="003D5452">
        <w:rPr>
          <w:rFonts w:ascii="Cambria" w:eastAsia="Arial MT" w:hAnsi="Cambria" w:cs="Arial MT"/>
          <w:bCs/>
          <w:kern w:val="0"/>
          <w:sz w:val="24"/>
          <w:szCs w:val="24"/>
          <w14:ligatures w14:val="none"/>
        </w:rPr>
        <w:t>Przez osobę niepełnosprawną zatrudnioną do realizacji przedmiotu umowy uznaje się osobę niepełnosprawną w rozumieniu ustawy z dnia 27 sierpnia 1997 r. o rehabilitacji zawodowej i społecznej oraz zatrudnianiu osób niepełnosprawnych (</w:t>
      </w:r>
      <w:proofErr w:type="spellStart"/>
      <w:r w:rsidR="00452396" w:rsidRPr="003D5452">
        <w:rPr>
          <w:rFonts w:ascii="Cambria" w:eastAsia="Arial MT" w:hAnsi="Cambria" w:cs="Arial MT"/>
          <w:bCs/>
          <w:kern w:val="0"/>
          <w:sz w:val="24"/>
          <w:szCs w:val="24"/>
          <w14:ligatures w14:val="none"/>
        </w:rPr>
        <w:t>t.j</w:t>
      </w:r>
      <w:proofErr w:type="spellEnd"/>
      <w:r w:rsidR="00452396" w:rsidRPr="003D5452">
        <w:rPr>
          <w:rFonts w:ascii="Cambria" w:eastAsia="Arial MT" w:hAnsi="Cambria" w:cs="Arial MT"/>
          <w:bCs/>
          <w:kern w:val="0"/>
          <w:sz w:val="24"/>
          <w:szCs w:val="24"/>
          <w14:ligatures w14:val="none"/>
        </w:rPr>
        <w:t xml:space="preserve">. Dz.U. z 2024 r., poz. 44 z </w:t>
      </w:r>
      <w:proofErr w:type="spellStart"/>
      <w:r w:rsidR="00452396" w:rsidRPr="003D5452">
        <w:rPr>
          <w:rFonts w:ascii="Cambria" w:eastAsia="Arial MT" w:hAnsi="Cambria" w:cs="Arial MT"/>
          <w:bCs/>
          <w:kern w:val="0"/>
          <w:sz w:val="24"/>
          <w:szCs w:val="24"/>
          <w14:ligatures w14:val="none"/>
        </w:rPr>
        <w:t>późn</w:t>
      </w:r>
      <w:proofErr w:type="spellEnd"/>
      <w:r w:rsidR="00452396" w:rsidRPr="003D5452">
        <w:rPr>
          <w:rFonts w:ascii="Cambria" w:eastAsia="Arial MT" w:hAnsi="Cambria" w:cs="Arial MT"/>
          <w:bCs/>
          <w:kern w:val="0"/>
          <w:sz w:val="24"/>
          <w:szCs w:val="24"/>
          <w14:ligatures w14:val="none"/>
        </w:rPr>
        <w:t xml:space="preserve">. zm.) zatrudnioną przez Wykonawcę na podstawie umowy o pracę w wymiarze co najmniej 1/2 wymiaru pełnego czasu pracy na stanowisku związanym z realizacją przedmiotowego zamówienia publicznego. Przez stanowisko związane z realizacją przedmiotowego zamówienia publicznego Zamawiający rozumie m. in. obsługę biura Wykonawcy, dostarczanie towaru, odbiór zamówienia i inne czynności niezbędne do realizacji przedmiotu zamówienia. </w:t>
      </w:r>
    </w:p>
    <w:p w14:paraId="7BD6A7F0" w14:textId="761FB0F6" w:rsidR="00452396" w:rsidRPr="003D5452" w:rsidRDefault="003F266B" w:rsidP="003F266B">
      <w:pPr>
        <w:widowControl w:val="0"/>
        <w:autoSpaceDE w:val="0"/>
        <w:autoSpaceDN w:val="0"/>
        <w:spacing w:after="0" w:line="240" w:lineRule="auto"/>
        <w:ind w:right="137"/>
        <w:jc w:val="both"/>
        <w:rPr>
          <w:rFonts w:ascii="Cambria" w:eastAsia="Arial MT" w:hAnsi="Cambria" w:cs="Arial MT"/>
          <w:bCs/>
          <w:kern w:val="0"/>
          <w:sz w:val="24"/>
          <w:szCs w:val="24"/>
          <w14:ligatures w14:val="none"/>
        </w:rPr>
      </w:pPr>
      <w:r w:rsidRPr="003D5452">
        <w:rPr>
          <w:rFonts w:ascii="Cambria" w:eastAsia="Arial MT" w:hAnsi="Cambria" w:cs="Arial MT"/>
          <w:bCs/>
          <w:kern w:val="0"/>
          <w:sz w:val="24"/>
          <w:szCs w:val="24"/>
          <w14:ligatures w14:val="none"/>
        </w:rPr>
        <w:t>4.</w:t>
      </w:r>
      <w:r w:rsidR="00452396" w:rsidRPr="003D5452">
        <w:rPr>
          <w:rFonts w:ascii="Cambria" w:eastAsia="Arial MT" w:hAnsi="Cambria" w:cs="Arial MT"/>
          <w:bCs/>
          <w:kern w:val="0"/>
          <w:sz w:val="24"/>
          <w:szCs w:val="24"/>
          <w14:ligatures w14:val="none"/>
        </w:rPr>
        <w:t xml:space="preserve">Przez osobę niepełnosprawną zatrudnioną do realizacji przedmiotu umowy należy rozumieć osobę niepełnosprawną spełniającą wymagania, o których mowa w ust. 2, którą Wykonawca zobowiązuje się zatrudnić do realizacji przedmiotu umowy (osoba nowozatrudniona) w terminie najdalej do 5 dni od dnia zawarcia niniejszej umowy. Przez osobę niepełnosprawną oddelegowaną do przedmiotu umowy należy rozumieć osobę już niepełnosprawną spełniającą wymagania, o których mowa w ust. 2, która jest już zatrudniona u Wykonawca, a którą Wykonawca zobowiązuje się skierować (oddelegować) do realizacji przedmiotu umowy. </w:t>
      </w:r>
    </w:p>
    <w:p w14:paraId="74F594C0" w14:textId="1C6C42A9" w:rsidR="00452396" w:rsidRPr="003D5452" w:rsidRDefault="003F266B" w:rsidP="003F266B">
      <w:pPr>
        <w:widowControl w:val="0"/>
        <w:autoSpaceDE w:val="0"/>
        <w:autoSpaceDN w:val="0"/>
        <w:spacing w:after="0" w:line="240" w:lineRule="auto"/>
        <w:ind w:right="137"/>
        <w:jc w:val="both"/>
        <w:rPr>
          <w:rFonts w:ascii="Cambria" w:eastAsia="Arial MT" w:hAnsi="Cambria" w:cs="Arial MT"/>
          <w:bCs/>
          <w:kern w:val="0"/>
          <w:sz w:val="24"/>
          <w:szCs w:val="24"/>
          <w14:ligatures w14:val="none"/>
        </w:rPr>
      </w:pPr>
      <w:r w:rsidRPr="003D5452">
        <w:rPr>
          <w:rFonts w:ascii="Cambria" w:eastAsia="Arial MT" w:hAnsi="Cambria" w:cs="Arial MT"/>
          <w:bCs/>
          <w:kern w:val="0"/>
          <w:sz w:val="24"/>
          <w:szCs w:val="24"/>
          <w14:ligatures w14:val="none"/>
        </w:rPr>
        <w:t>5.</w:t>
      </w:r>
      <w:r w:rsidR="00452396" w:rsidRPr="003D5452">
        <w:rPr>
          <w:rFonts w:ascii="Cambria" w:eastAsia="Arial MT" w:hAnsi="Cambria" w:cs="Arial MT"/>
          <w:bCs/>
          <w:kern w:val="0"/>
          <w:sz w:val="24"/>
          <w:szCs w:val="24"/>
          <w14:ligatures w14:val="none"/>
        </w:rPr>
        <w:t xml:space="preserve"> </w:t>
      </w:r>
      <w:r w:rsidR="00F218C8" w:rsidRPr="003D5452">
        <w:rPr>
          <w:rStyle w:val="Uwydatnienie"/>
          <w:rFonts w:ascii="Cambria" w:hAnsi="Cambria"/>
          <w:i w:val="0"/>
          <w:iCs w:val="0"/>
          <w:sz w:val="24"/>
          <w:szCs w:val="24"/>
        </w:rPr>
        <w:t>Wykonawca zobowiązany jest przez cały okres realizacji przedmiotu umowy utrzymywać zatrudnienie co najmniej jednej osoby niepełnosprawnej zgodnie ze złożoną ofertą, z zastrzeżeniem ust. 3.</w:t>
      </w:r>
    </w:p>
    <w:p w14:paraId="0C587F9E" w14:textId="76FD69F7" w:rsidR="00452396" w:rsidRPr="003D5452" w:rsidRDefault="003F266B" w:rsidP="003F266B">
      <w:pPr>
        <w:widowControl w:val="0"/>
        <w:autoSpaceDE w:val="0"/>
        <w:autoSpaceDN w:val="0"/>
        <w:spacing w:after="0" w:line="240" w:lineRule="auto"/>
        <w:ind w:right="137"/>
        <w:jc w:val="both"/>
        <w:rPr>
          <w:rFonts w:ascii="Cambria" w:eastAsia="Arial MT" w:hAnsi="Cambria" w:cs="Arial MT"/>
          <w:bCs/>
          <w:kern w:val="0"/>
          <w:sz w:val="24"/>
          <w:szCs w:val="24"/>
          <w14:ligatures w14:val="none"/>
        </w:rPr>
      </w:pPr>
      <w:r w:rsidRPr="003D5452">
        <w:rPr>
          <w:rFonts w:ascii="Cambria" w:eastAsia="Arial MT" w:hAnsi="Cambria" w:cs="Arial MT"/>
          <w:bCs/>
          <w:kern w:val="0"/>
          <w:sz w:val="24"/>
          <w:szCs w:val="24"/>
          <w14:ligatures w14:val="none"/>
        </w:rPr>
        <w:t>6.</w:t>
      </w:r>
      <w:r w:rsidR="00452396" w:rsidRPr="003D5452">
        <w:rPr>
          <w:rFonts w:ascii="Cambria" w:eastAsia="Arial MT" w:hAnsi="Cambria" w:cs="Arial MT"/>
          <w:bCs/>
          <w:kern w:val="0"/>
          <w:sz w:val="24"/>
          <w:szCs w:val="24"/>
          <w14:ligatures w14:val="none"/>
        </w:rPr>
        <w:t xml:space="preserve">Wykonawca w przypadku rozwiązania stosunku pracy przez osobę niepełnosprawną </w:t>
      </w:r>
      <w:r w:rsidR="00452396" w:rsidRPr="003D5452">
        <w:rPr>
          <w:rFonts w:ascii="Cambria" w:eastAsia="Arial MT" w:hAnsi="Cambria" w:cs="Arial MT"/>
          <w:bCs/>
          <w:kern w:val="0"/>
          <w:sz w:val="24"/>
          <w:szCs w:val="24"/>
          <w14:ligatures w14:val="none"/>
        </w:rPr>
        <w:lastRenderedPageBreak/>
        <w:t xml:space="preserve">lub przez Wykonawcę, przed terminem zakończenia realizacji przedmiotu umowy, zobowiązany jest do zatrudnienia na to miejsce innej osoby niepełnosprawnej. </w:t>
      </w:r>
    </w:p>
    <w:p w14:paraId="6AEC2A48" w14:textId="6B96457B" w:rsidR="00452396" w:rsidRPr="003D5452" w:rsidRDefault="003F266B" w:rsidP="003F266B">
      <w:pPr>
        <w:widowControl w:val="0"/>
        <w:autoSpaceDE w:val="0"/>
        <w:autoSpaceDN w:val="0"/>
        <w:spacing w:after="0" w:line="240" w:lineRule="auto"/>
        <w:ind w:right="137"/>
        <w:jc w:val="both"/>
        <w:rPr>
          <w:rFonts w:ascii="Cambria" w:eastAsia="Arial MT" w:hAnsi="Cambria" w:cs="Arial MT"/>
          <w:bCs/>
          <w:kern w:val="0"/>
          <w:sz w:val="24"/>
          <w:szCs w:val="24"/>
          <w14:ligatures w14:val="none"/>
        </w:rPr>
      </w:pPr>
      <w:r w:rsidRPr="003D5452">
        <w:rPr>
          <w:rFonts w:ascii="Cambria" w:eastAsia="Arial MT" w:hAnsi="Cambria" w:cs="Arial MT"/>
          <w:bCs/>
          <w:kern w:val="0"/>
          <w:sz w:val="24"/>
          <w:szCs w:val="24"/>
          <w14:ligatures w14:val="none"/>
        </w:rPr>
        <w:t>7.</w:t>
      </w:r>
      <w:r w:rsidR="00452396" w:rsidRPr="003D5452">
        <w:rPr>
          <w:rFonts w:ascii="Cambria" w:eastAsia="Arial MT" w:hAnsi="Cambria" w:cs="Arial MT"/>
          <w:bCs/>
          <w:kern w:val="0"/>
          <w:sz w:val="24"/>
          <w:szCs w:val="24"/>
          <w14:ligatures w14:val="none"/>
        </w:rPr>
        <w:t xml:space="preserve">Zamawiający uprawniony będzie do kontroli spełniania przez Wykonawcę wymagań dotyczących zatrudnienia osoby lub osób niepełnosprawnych. Na żądanie Zamawiającego, Wykonawca obowiązany będzie w ciągu 7 dni od pisemnego wezwania (e-mailem lub listownie) udokumentować fakt zatrudnienia osoby lub osób niepełnosprawnych, poprzez złożenie oświadczenia Wykonawcy o zatrudnieniu osoby lub osób niepełnosprawnych na podstawie umowy o pracę do realizacji przedmiotu umowy. </w:t>
      </w:r>
    </w:p>
    <w:p w14:paraId="1C193A8D" w14:textId="77777777" w:rsidR="00452396" w:rsidRPr="003D5452" w:rsidRDefault="00452396"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2E2D53B7" w14:textId="3F62EBDF" w:rsidR="004866CF" w:rsidRPr="003D5452" w:rsidRDefault="004866CF" w:rsidP="00452396">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 xml:space="preserve">§ </w:t>
      </w:r>
      <w:r w:rsidR="00A335FF" w:rsidRPr="003D5452">
        <w:rPr>
          <w:rFonts w:ascii="Cambria" w:eastAsia="Arial MT" w:hAnsi="Cambria" w:cs="Arial MT"/>
          <w:b/>
          <w:bCs/>
          <w:kern w:val="0"/>
          <w:sz w:val="24"/>
          <w:szCs w:val="24"/>
          <w14:ligatures w14:val="none"/>
        </w:rPr>
        <w:t>1</w:t>
      </w:r>
      <w:r w:rsidR="003E7EC4" w:rsidRPr="003D5452">
        <w:rPr>
          <w:rFonts w:ascii="Cambria" w:eastAsia="Arial MT" w:hAnsi="Cambria" w:cs="Arial MT"/>
          <w:b/>
          <w:bCs/>
          <w:kern w:val="0"/>
          <w:sz w:val="24"/>
          <w:szCs w:val="24"/>
          <w14:ligatures w14:val="none"/>
        </w:rPr>
        <w:t>0</w:t>
      </w:r>
    </w:p>
    <w:p w14:paraId="1BF14D41" w14:textId="77777777" w:rsidR="004866CF" w:rsidRPr="003D5452" w:rsidRDefault="004866CF" w:rsidP="00452396">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Podwykonawstwo</w:t>
      </w:r>
    </w:p>
    <w:p w14:paraId="132D6BD1" w14:textId="77777777" w:rsidR="004866CF" w:rsidRPr="003D5452" w:rsidRDefault="004866CF"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508DE30D" w14:textId="095EAE3B" w:rsidR="004866CF" w:rsidRPr="003D5452" w:rsidRDefault="004866CF" w:rsidP="00310277">
      <w:pPr>
        <w:pStyle w:val="Akapitzlist"/>
        <w:widowControl w:val="0"/>
        <w:numPr>
          <w:ilvl w:val="1"/>
          <w:numId w:val="16"/>
        </w:numPr>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Wykonawca może powierzyć wykonanie części zamówienia, wskazanej w ofercie, Podwykonawcy ……………………………</w:t>
      </w:r>
    </w:p>
    <w:p w14:paraId="6E4C576A" w14:textId="327D2DAB" w:rsidR="004866CF" w:rsidRPr="003D5452" w:rsidRDefault="004866CF" w:rsidP="00310277">
      <w:pPr>
        <w:pStyle w:val="Akapitzlist"/>
        <w:widowControl w:val="0"/>
        <w:numPr>
          <w:ilvl w:val="1"/>
          <w:numId w:val="16"/>
        </w:numPr>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Powierzenie  wykonania części zamówienia Podwykonawcom nie zwalnia Wykonawcy z odpowiedzialności za należyte wykonanie tego zamówienia.</w:t>
      </w:r>
    </w:p>
    <w:p w14:paraId="01C27AB8" w14:textId="02A0EF11" w:rsidR="004866CF" w:rsidRPr="003D5452" w:rsidRDefault="004866CF" w:rsidP="00310277">
      <w:pPr>
        <w:pStyle w:val="Akapitzlist"/>
        <w:widowControl w:val="0"/>
        <w:numPr>
          <w:ilvl w:val="1"/>
          <w:numId w:val="16"/>
        </w:numPr>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Umowa podwykonawcza nie może zawierać postanowień kształtujących prawa i obowiązki Podwykonawcy w zakresie kar umownych oraz postanowień dotyczących warunków wypłaty wynagrodzenia, w sposób mniej korzystny dla Podwykonawcy niż prawa i obowiązki Wykonawcy, ukształtowane postanowieniami umowy.</w:t>
      </w:r>
    </w:p>
    <w:p w14:paraId="1CEA860A" w14:textId="2073D287" w:rsidR="004866CF" w:rsidRPr="003D5452" w:rsidRDefault="004866CF" w:rsidP="00310277">
      <w:pPr>
        <w:pStyle w:val="Akapitzlist"/>
        <w:widowControl w:val="0"/>
        <w:numPr>
          <w:ilvl w:val="1"/>
          <w:numId w:val="16"/>
        </w:numPr>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Wykonawca odpowiada za działania Podwykonawców jak za własne. Wykonawca zapewnia, że Podwykonawcy będą przestrzegać wszelkich postanowień umowy.</w:t>
      </w:r>
    </w:p>
    <w:p w14:paraId="56F79EB0" w14:textId="77777777" w:rsidR="00452396" w:rsidRPr="003D5452" w:rsidRDefault="00452396"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44756815" w14:textId="77777777" w:rsidR="00162E40" w:rsidRPr="003D5452" w:rsidRDefault="00162E40"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586F787A" w14:textId="790461F6" w:rsidR="00162E40" w:rsidRPr="003D5452" w:rsidRDefault="00162E40" w:rsidP="00162E40">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 1</w:t>
      </w:r>
      <w:r w:rsidR="003E7EC4" w:rsidRPr="003D5452">
        <w:rPr>
          <w:rFonts w:ascii="Cambria" w:eastAsia="Arial MT" w:hAnsi="Cambria" w:cs="Arial MT"/>
          <w:b/>
          <w:bCs/>
          <w:kern w:val="0"/>
          <w:sz w:val="24"/>
          <w:szCs w:val="24"/>
          <w14:ligatures w14:val="none"/>
        </w:rPr>
        <w:t>1</w:t>
      </w:r>
    </w:p>
    <w:p w14:paraId="476DD6DB" w14:textId="77777777" w:rsidR="00162E40" w:rsidRPr="003D5452" w:rsidRDefault="00162E40" w:rsidP="00162E40">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Klauzula antykorupcyjna</w:t>
      </w:r>
    </w:p>
    <w:p w14:paraId="369EED25" w14:textId="77777777" w:rsidR="00162E40" w:rsidRPr="003D5452" w:rsidRDefault="00162E40" w:rsidP="00162E40">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p>
    <w:p w14:paraId="5BD87708" w14:textId="5FF70C37" w:rsidR="00162E40" w:rsidRPr="003D5452" w:rsidRDefault="00162E40" w:rsidP="00310277">
      <w:pPr>
        <w:pStyle w:val="Akapitzlist"/>
        <w:widowControl w:val="0"/>
        <w:numPr>
          <w:ilvl w:val="1"/>
          <w:numId w:val="14"/>
        </w:numPr>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Wykonawca i Zamawiający zobowiązują się do podjęcia wszelkich niezbędnych środków w celu uniknięcia praktyk korupcyjnych w trakcie procedury wyboru Wykonawcy i podczas realizacji zamówienia. Na potrzeby niniejszej klauzuli za "praktyki korupcyjne" uważa się oferowanie łapówki, upominków, gratyfikacji lub prowizji dla jakiejkolwiek osoby jako zachęty lub nagrody za wykonanie lub powstrzymanie się od jakichkolwiek czynności związanych z udzieleniem zamówienia lub wykonaniem umowy już zawartej z Zamawiającym.</w:t>
      </w:r>
    </w:p>
    <w:p w14:paraId="1A5B6831" w14:textId="5F1AF484" w:rsidR="00162E40" w:rsidRPr="003D5452" w:rsidRDefault="00162E40" w:rsidP="00310277">
      <w:pPr>
        <w:pStyle w:val="Akapitzlist"/>
        <w:widowControl w:val="0"/>
        <w:numPr>
          <w:ilvl w:val="1"/>
          <w:numId w:val="14"/>
        </w:numPr>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 xml:space="preserve">Zamawiający zobowiązuje się, że jego personel nie będzie żądał ani akceptował, osobiście lub za pośrednictwem członków rodziny, żadnych łapówek, upominków, gratyfikacji lub prowizji związanych z postępowaniem. </w:t>
      </w:r>
    </w:p>
    <w:p w14:paraId="3FB8E410" w14:textId="6AED148E" w:rsidR="00162E40" w:rsidRPr="003D5452" w:rsidRDefault="00162E40" w:rsidP="00310277">
      <w:pPr>
        <w:pStyle w:val="Akapitzlist"/>
        <w:widowControl w:val="0"/>
        <w:numPr>
          <w:ilvl w:val="1"/>
          <w:numId w:val="14"/>
        </w:numPr>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Wykonawca i, jeśli dotyczy, jego podwykonawcy i partnerzy realizujący wspólne przedsięwzięcia, zobowiązują się podczas swojego uczestnictwa w procedurze i podczas realizacji zamówienia do przestrzegania następujących zasad stanowiących, że:</w:t>
      </w:r>
    </w:p>
    <w:p w14:paraId="3311FF7F" w14:textId="1D137739" w:rsidR="00162E40" w:rsidRPr="003D5452" w:rsidRDefault="00162E40" w:rsidP="00310277">
      <w:pPr>
        <w:pStyle w:val="Akapitzlist"/>
        <w:widowControl w:val="0"/>
        <w:numPr>
          <w:ilvl w:val="0"/>
          <w:numId w:val="19"/>
        </w:numPr>
        <w:tabs>
          <w:tab w:val="left" w:pos="425"/>
          <w:tab w:val="left" w:pos="427"/>
        </w:tabs>
        <w:autoSpaceDE w:val="0"/>
        <w:autoSpaceDN w:val="0"/>
        <w:spacing w:after="0" w:line="240" w:lineRule="auto"/>
        <w:ind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nie zapłacili i nie będą oferować ani płacić łapówek, upominków, gratyfikacji lub prowizji w celu otrzymania lub zachowania zlecenia;</w:t>
      </w:r>
    </w:p>
    <w:p w14:paraId="54838221" w14:textId="15E648F4" w:rsidR="00162E40" w:rsidRPr="003D5452" w:rsidRDefault="00162E40" w:rsidP="00310277">
      <w:pPr>
        <w:pStyle w:val="Akapitzlist"/>
        <w:widowControl w:val="0"/>
        <w:numPr>
          <w:ilvl w:val="0"/>
          <w:numId w:val="19"/>
        </w:numPr>
        <w:tabs>
          <w:tab w:val="left" w:pos="425"/>
          <w:tab w:val="left" w:pos="427"/>
        </w:tabs>
        <w:autoSpaceDE w:val="0"/>
        <w:autoSpaceDN w:val="0"/>
        <w:spacing w:after="0" w:line="240" w:lineRule="auto"/>
        <w:ind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nie byli i nie będą w zmowie z innymi Wykonawcami, aby w jakikolwiek sposób sfałszować lub wpłynąć na proces wyboru Wykonawcy;</w:t>
      </w:r>
    </w:p>
    <w:p w14:paraId="54240168" w14:textId="4E4B02B7" w:rsidR="00162E40" w:rsidRPr="003D5452" w:rsidRDefault="00162E40" w:rsidP="00310277">
      <w:pPr>
        <w:pStyle w:val="Akapitzlist"/>
        <w:widowControl w:val="0"/>
        <w:numPr>
          <w:ilvl w:val="0"/>
          <w:numId w:val="19"/>
        </w:numPr>
        <w:tabs>
          <w:tab w:val="left" w:pos="425"/>
          <w:tab w:val="left" w:pos="427"/>
        </w:tabs>
        <w:autoSpaceDE w:val="0"/>
        <w:autoSpaceDN w:val="0"/>
        <w:spacing w:after="0" w:line="240" w:lineRule="auto"/>
        <w:ind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ujawnią Zamawiającemu i audytorom wybranym przez Zamawiającego wszelkie płatności dokonane w związku z udzieleniem danego zamówienia (w tym agentom, brokerom lub innym pośrednikom). Dotyczy to płatności dokonywanych bezpośrednio, a także za pośrednictwem członków rodziny lub innych stron trzecich.</w:t>
      </w:r>
    </w:p>
    <w:p w14:paraId="0456CF52" w14:textId="5996A9F1" w:rsidR="00162E40" w:rsidRPr="003D5452" w:rsidRDefault="00162E40" w:rsidP="00310277">
      <w:pPr>
        <w:pStyle w:val="Akapitzlist"/>
        <w:widowControl w:val="0"/>
        <w:numPr>
          <w:ilvl w:val="0"/>
          <w:numId w:val="19"/>
        </w:numPr>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Jeżeli Wykonawca przed otrzymaniem zamówienia lub w trakcie realizacji umowy dopuścił się naruszenia zasad dotyczących klauzuli antykorupcyjnej, Zamawiający ma prawo do wykluczenia Wykonawcy</w:t>
      </w:r>
      <w:r w:rsidR="00863FB1" w:rsidRPr="003D5452">
        <w:rPr>
          <w:rFonts w:ascii="Cambria" w:eastAsia="Arial MT" w:hAnsi="Cambria" w:cs="Arial MT"/>
          <w:kern w:val="0"/>
          <w:sz w:val="24"/>
          <w:szCs w:val="24"/>
          <w14:ligatures w14:val="none"/>
        </w:rPr>
        <w:t>.</w:t>
      </w:r>
      <w:r w:rsidRPr="003D5452">
        <w:rPr>
          <w:rFonts w:ascii="Cambria" w:eastAsia="Arial MT" w:hAnsi="Cambria" w:cs="Arial MT"/>
          <w:kern w:val="0"/>
          <w:sz w:val="24"/>
          <w:szCs w:val="24"/>
          <w14:ligatures w14:val="none"/>
        </w:rPr>
        <w:t xml:space="preserve"> </w:t>
      </w:r>
    </w:p>
    <w:p w14:paraId="115C3CC8" w14:textId="2C922910" w:rsidR="00162E40" w:rsidRPr="003D5452" w:rsidRDefault="00863FB1" w:rsidP="00310277">
      <w:pPr>
        <w:pStyle w:val="Akapitzlist"/>
        <w:widowControl w:val="0"/>
        <w:numPr>
          <w:ilvl w:val="0"/>
          <w:numId w:val="19"/>
        </w:numPr>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hAnsi="Cambria"/>
          <w:sz w:val="24"/>
          <w:szCs w:val="24"/>
        </w:rPr>
        <w:lastRenderedPageBreak/>
        <w:t>Naruszenie klauzuli antykorupcyjnej stanowi podstawę odstąpienia od umowy przez Zamawiającego na zasadach określonych w § 6.</w:t>
      </w:r>
    </w:p>
    <w:p w14:paraId="1A947CC8" w14:textId="67E2F8ED" w:rsidR="00162E40" w:rsidRPr="003D5452" w:rsidRDefault="00162E40" w:rsidP="00310277">
      <w:pPr>
        <w:pStyle w:val="Akapitzlist"/>
        <w:widowControl w:val="0"/>
        <w:numPr>
          <w:ilvl w:val="0"/>
          <w:numId w:val="19"/>
        </w:numPr>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 xml:space="preserve">Zamawiający zastrzega sobie prawo do zgłaszania podejrzanych naruszeń lub </w:t>
      </w:r>
      <w:proofErr w:type="spellStart"/>
      <w:r w:rsidRPr="003D5452">
        <w:rPr>
          <w:rFonts w:ascii="Cambria" w:eastAsia="Arial MT" w:hAnsi="Cambria" w:cs="Arial MT"/>
          <w:kern w:val="0"/>
          <w:sz w:val="24"/>
          <w:szCs w:val="24"/>
          <w14:ligatures w14:val="none"/>
        </w:rPr>
        <w:t>antykonkurencyjnych</w:t>
      </w:r>
      <w:proofErr w:type="spellEnd"/>
      <w:r w:rsidRPr="003D5452">
        <w:rPr>
          <w:rFonts w:ascii="Cambria" w:eastAsia="Arial MT" w:hAnsi="Cambria" w:cs="Arial MT"/>
          <w:kern w:val="0"/>
          <w:sz w:val="24"/>
          <w:szCs w:val="24"/>
          <w14:ligatures w14:val="none"/>
        </w:rPr>
        <w:t xml:space="preserve"> </w:t>
      </w:r>
      <w:proofErr w:type="spellStart"/>
      <w:r w:rsidRPr="003D5452">
        <w:rPr>
          <w:rFonts w:ascii="Cambria" w:eastAsia="Arial MT" w:hAnsi="Cambria" w:cs="Arial MT"/>
          <w:kern w:val="0"/>
          <w:sz w:val="24"/>
          <w:szCs w:val="24"/>
          <w14:ligatures w14:val="none"/>
        </w:rPr>
        <w:t>zachowań</w:t>
      </w:r>
      <w:proofErr w:type="spellEnd"/>
      <w:r w:rsidRPr="003D5452">
        <w:rPr>
          <w:rFonts w:ascii="Cambria" w:eastAsia="Arial MT" w:hAnsi="Cambria" w:cs="Arial MT"/>
          <w:kern w:val="0"/>
          <w:sz w:val="24"/>
          <w:szCs w:val="24"/>
          <w14:ligatures w14:val="none"/>
        </w:rPr>
        <w:t xml:space="preserve"> Wykonawcy właściwemu organowi regulacyjnemu oraz dostarczenia mu wszelkich istotnych informacji.</w:t>
      </w:r>
    </w:p>
    <w:p w14:paraId="3EC6ED54" w14:textId="4005704D" w:rsidR="00162E40" w:rsidRPr="003D5452" w:rsidRDefault="00162E40" w:rsidP="00310277">
      <w:pPr>
        <w:pStyle w:val="Akapitzlist"/>
        <w:widowControl w:val="0"/>
        <w:numPr>
          <w:ilvl w:val="0"/>
          <w:numId w:val="19"/>
        </w:numPr>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Umawiające się strony powinny mieć na uwadze, że sankcje ustalone w wyniku naruszenia klauzuli antykorupcyjnej nie wykluczają, nie zastępują ani nie zmieniają w żaden sposób sankcji karnych, cywilnych, dyscyplinarnych lub administracyjnych ustanowionych przez prawo.</w:t>
      </w:r>
    </w:p>
    <w:p w14:paraId="363DA16B" w14:textId="77777777" w:rsidR="00162E40" w:rsidRPr="003D5452" w:rsidRDefault="00162E40"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41F564EB" w14:textId="77777777" w:rsidR="003E7EC4" w:rsidRPr="003D5452" w:rsidRDefault="003E7EC4"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3070A4B1" w14:textId="77777777" w:rsidR="003E7EC4" w:rsidRPr="003D5452" w:rsidRDefault="003E7EC4"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6C24F304" w14:textId="005D98C3" w:rsidR="004866CF" w:rsidRPr="003D5452" w:rsidRDefault="004866CF" w:rsidP="00452396">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 1</w:t>
      </w:r>
      <w:r w:rsidR="003E7EC4" w:rsidRPr="003D5452">
        <w:rPr>
          <w:rFonts w:ascii="Cambria" w:eastAsia="Arial MT" w:hAnsi="Cambria" w:cs="Arial MT"/>
          <w:b/>
          <w:bCs/>
          <w:kern w:val="0"/>
          <w:sz w:val="24"/>
          <w:szCs w:val="24"/>
          <w14:ligatures w14:val="none"/>
        </w:rPr>
        <w:t>2</w:t>
      </w:r>
    </w:p>
    <w:p w14:paraId="52F48AA0" w14:textId="54725FC6" w:rsidR="00310277" w:rsidRPr="003D5452" w:rsidRDefault="00310277" w:rsidP="00452396">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Przetwarzanie danych osobowych</w:t>
      </w:r>
    </w:p>
    <w:p w14:paraId="0A76F598" w14:textId="77777777" w:rsidR="00310277" w:rsidRPr="003D5452" w:rsidRDefault="00310277" w:rsidP="00452396">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p>
    <w:p w14:paraId="32A0442F" w14:textId="39008A6F" w:rsidR="00310277" w:rsidRPr="003D5452" w:rsidRDefault="00310277" w:rsidP="00310277">
      <w:pPr>
        <w:pStyle w:val="Akapitzlist1"/>
        <w:numPr>
          <w:ilvl w:val="0"/>
          <w:numId w:val="20"/>
        </w:numPr>
        <w:spacing w:after="0" w:line="240" w:lineRule="auto"/>
        <w:ind w:right="142" w:hanging="284"/>
        <w:jc w:val="both"/>
        <w:rPr>
          <w:rFonts w:ascii="Cambria" w:hAnsi="Cambria" w:cs="Times New Roman"/>
          <w:bCs/>
          <w:sz w:val="24"/>
          <w:szCs w:val="24"/>
        </w:rPr>
      </w:pPr>
      <w:r w:rsidRPr="003D5452">
        <w:rPr>
          <w:rFonts w:ascii="Cambria" w:hAnsi="Cambria" w:cs="Times New Roman"/>
          <w:bCs/>
          <w:sz w:val="24"/>
          <w:szCs w:val="24"/>
        </w:rPr>
        <w:t>Zamawiający powierza Wykonawcy przetwarzanie danych</w:t>
      </w:r>
      <w:r w:rsidR="000A5DAD" w:rsidRPr="003D5452">
        <w:rPr>
          <w:rFonts w:ascii="Cambria" w:hAnsi="Cambria" w:cs="Times New Roman"/>
          <w:bCs/>
          <w:sz w:val="24"/>
          <w:szCs w:val="24"/>
        </w:rPr>
        <w:t xml:space="preserve"> osobowych uczestników wyjazdów (wycieczek i wyjazdów edukacyjnych)</w:t>
      </w:r>
      <w:r w:rsidRPr="003D5452">
        <w:rPr>
          <w:rFonts w:ascii="Cambria" w:hAnsi="Cambria" w:cs="Times New Roman"/>
          <w:bCs/>
          <w:sz w:val="24"/>
          <w:szCs w:val="24"/>
        </w:rPr>
        <w:t xml:space="preserve"> w celu i zakresie koniecznym do prawidłowe</w:t>
      </w:r>
      <w:r w:rsidR="0007570B" w:rsidRPr="003D5452">
        <w:rPr>
          <w:rFonts w:ascii="Cambria" w:hAnsi="Cambria" w:cs="Times New Roman"/>
          <w:bCs/>
          <w:sz w:val="24"/>
          <w:szCs w:val="24"/>
        </w:rPr>
        <w:t>j realizacji zadań związanych z realizacją</w:t>
      </w:r>
      <w:r w:rsidRPr="003D5452">
        <w:rPr>
          <w:rFonts w:ascii="Cambria" w:hAnsi="Cambria" w:cs="Times New Roman"/>
          <w:bCs/>
          <w:sz w:val="24"/>
          <w:szCs w:val="24"/>
        </w:rPr>
        <w:t xml:space="preserve"> </w:t>
      </w:r>
      <w:r w:rsidR="000A5DAD" w:rsidRPr="003D5452">
        <w:rPr>
          <w:rFonts w:ascii="Cambria" w:hAnsi="Cambria" w:cs="Times New Roman"/>
          <w:bCs/>
          <w:sz w:val="24"/>
          <w:szCs w:val="24"/>
        </w:rPr>
        <w:t xml:space="preserve">niniejszej umowy. Przetwarzane są dane osobowe uczestników </w:t>
      </w:r>
      <w:r w:rsidRPr="003D5452">
        <w:rPr>
          <w:rFonts w:ascii="Cambria" w:hAnsi="Cambria" w:cs="Times New Roman"/>
          <w:bCs/>
          <w:sz w:val="24"/>
          <w:szCs w:val="24"/>
        </w:rPr>
        <w:t xml:space="preserve">projektu </w:t>
      </w:r>
      <w:r w:rsidR="000A5DAD" w:rsidRPr="003D5452">
        <w:rPr>
          <w:rFonts w:ascii="Cambria" w:hAnsi="Cambria" w:cs="Times New Roman"/>
          <w:bCs/>
          <w:sz w:val="24"/>
          <w:szCs w:val="24"/>
        </w:rPr>
        <w:t xml:space="preserve">pn. </w:t>
      </w:r>
      <w:r w:rsidRPr="003D5452">
        <w:rPr>
          <w:rFonts w:ascii="Cambria" w:hAnsi="Cambria" w:cs="Times New Roman"/>
          <w:bCs/>
          <w:sz w:val="24"/>
          <w:szCs w:val="24"/>
        </w:rPr>
        <w:t>„Lepsza edukacja w Gminie Jastków”, współfinansowanego  ze środków Unii Europejskiej w ramach programu Fundusze Europejskie dla Lubelskiego 2021-2027.</w:t>
      </w:r>
    </w:p>
    <w:p w14:paraId="496485BB" w14:textId="6433D043" w:rsidR="00310277" w:rsidRPr="003D5452" w:rsidRDefault="00310277" w:rsidP="00310277">
      <w:pPr>
        <w:pStyle w:val="Akapitzlist1"/>
        <w:numPr>
          <w:ilvl w:val="0"/>
          <w:numId w:val="20"/>
        </w:numPr>
        <w:spacing w:after="0" w:line="240" w:lineRule="auto"/>
        <w:ind w:right="142" w:hanging="284"/>
        <w:jc w:val="both"/>
        <w:rPr>
          <w:rFonts w:ascii="Cambria" w:hAnsi="Cambria" w:cs="Times New Roman"/>
          <w:bCs/>
          <w:sz w:val="24"/>
          <w:szCs w:val="24"/>
        </w:rPr>
      </w:pPr>
      <w:r w:rsidRPr="003D5452">
        <w:rPr>
          <w:rFonts w:ascii="Cambria" w:hAnsi="Cambria" w:cs="Times New Roman"/>
          <w:bCs/>
          <w:sz w:val="24"/>
          <w:szCs w:val="24"/>
        </w:rPr>
        <w:t xml:space="preserve">Wykonawca będzie przetwarzał powierzone dane: Imię i nazwisko, PESEL, telefon, adres zamieszkania. </w:t>
      </w:r>
    </w:p>
    <w:p w14:paraId="306B3BCA" w14:textId="30B4F07B" w:rsidR="00310277" w:rsidRPr="003D5452" w:rsidRDefault="00310277" w:rsidP="0068502A">
      <w:pPr>
        <w:pStyle w:val="Akapitzlist1"/>
        <w:numPr>
          <w:ilvl w:val="0"/>
          <w:numId w:val="20"/>
        </w:numPr>
        <w:spacing w:after="0" w:line="240" w:lineRule="auto"/>
        <w:ind w:right="142" w:hanging="284"/>
        <w:jc w:val="both"/>
        <w:rPr>
          <w:rFonts w:ascii="Cambria" w:hAnsi="Cambria" w:cs="Times New Roman"/>
          <w:bCs/>
          <w:sz w:val="24"/>
          <w:szCs w:val="24"/>
        </w:rPr>
      </w:pPr>
      <w:r w:rsidRPr="003D5452">
        <w:rPr>
          <w:rFonts w:ascii="Cambria" w:hAnsi="Cambria" w:cs="Times New Roman"/>
          <w:bCs/>
          <w:sz w:val="24"/>
          <w:szCs w:val="24"/>
        </w:rPr>
        <w:t xml:space="preserve">Wykonawca może przetwarzać powierzone mu dane osobowe wyłącznie w celu             </w:t>
      </w:r>
      <w:r w:rsidR="003E7EC4" w:rsidRPr="003D5452">
        <w:rPr>
          <w:rFonts w:ascii="Cambria" w:hAnsi="Cambria" w:cs="Times New Roman"/>
          <w:bCs/>
          <w:sz w:val="24"/>
          <w:szCs w:val="24"/>
        </w:rPr>
        <w:t xml:space="preserve">               </w:t>
      </w:r>
      <w:r w:rsidRPr="003D5452">
        <w:rPr>
          <w:rFonts w:ascii="Cambria" w:hAnsi="Cambria" w:cs="Times New Roman"/>
          <w:bCs/>
          <w:sz w:val="24"/>
          <w:szCs w:val="24"/>
        </w:rPr>
        <w:t>i  zakresie określonym w § 1</w:t>
      </w:r>
      <w:r w:rsidR="00863FB1" w:rsidRPr="003D5452">
        <w:rPr>
          <w:rFonts w:ascii="Cambria" w:hAnsi="Cambria" w:cs="Times New Roman"/>
          <w:bCs/>
          <w:sz w:val="24"/>
          <w:szCs w:val="24"/>
        </w:rPr>
        <w:t>2</w:t>
      </w:r>
      <w:r w:rsidRPr="003D5452">
        <w:rPr>
          <w:rFonts w:ascii="Cambria" w:hAnsi="Cambria" w:cs="Times New Roman"/>
          <w:bCs/>
          <w:sz w:val="24"/>
          <w:szCs w:val="24"/>
        </w:rPr>
        <w:t xml:space="preserve"> ust. 1  niniejszej Umowy.</w:t>
      </w:r>
    </w:p>
    <w:p w14:paraId="1CE17A98" w14:textId="77777777" w:rsidR="00310277" w:rsidRPr="003D5452" w:rsidRDefault="00310277" w:rsidP="0068502A">
      <w:pPr>
        <w:spacing w:after="0" w:line="240" w:lineRule="auto"/>
        <w:ind w:right="142" w:hanging="284"/>
        <w:jc w:val="both"/>
        <w:rPr>
          <w:rFonts w:ascii="Cambria" w:hAnsi="Cambria" w:cs="Times New Roman"/>
          <w:bCs/>
          <w:sz w:val="24"/>
          <w:szCs w:val="24"/>
        </w:rPr>
      </w:pPr>
      <w:r w:rsidRPr="003D5452">
        <w:rPr>
          <w:rFonts w:ascii="Cambria" w:hAnsi="Cambria" w:cs="Times New Roman"/>
          <w:bCs/>
          <w:sz w:val="24"/>
          <w:szCs w:val="24"/>
        </w:rPr>
        <w:t>4.</w:t>
      </w:r>
      <w:r w:rsidRPr="003D5452">
        <w:rPr>
          <w:rFonts w:ascii="Cambria" w:hAnsi="Cambria" w:cs="Times New Roman"/>
          <w:bCs/>
          <w:sz w:val="24"/>
          <w:szCs w:val="24"/>
        </w:rPr>
        <w:tab/>
        <w:t xml:space="preserve">Wykonawca nie decyduje o celach i środkach przetwarzania powierzonych danych osobowych. </w:t>
      </w:r>
    </w:p>
    <w:p w14:paraId="1128D444" w14:textId="77777777" w:rsidR="00310277" w:rsidRPr="003D5452" w:rsidRDefault="00310277" w:rsidP="0068502A">
      <w:pPr>
        <w:spacing w:after="0" w:line="240" w:lineRule="auto"/>
        <w:ind w:right="142" w:hanging="284"/>
        <w:jc w:val="both"/>
        <w:rPr>
          <w:rFonts w:ascii="Cambria" w:hAnsi="Cambria" w:cs="Times New Roman"/>
          <w:bCs/>
          <w:sz w:val="24"/>
          <w:szCs w:val="24"/>
        </w:rPr>
      </w:pPr>
      <w:r w:rsidRPr="003D5452">
        <w:rPr>
          <w:rFonts w:ascii="Cambria" w:hAnsi="Cambria" w:cs="Times New Roman"/>
          <w:bCs/>
          <w:sz w:val="24"/>
          <w:szCs w:val="24"/>
        </w:rPr>
        <w:t>5.</w:t>
      </w:r>
      <w:r w:rsidRPr="003D5452">
        <w:rPr>
          <w:rFonts w:ascii="Cambria" w:hAnsi="Cambria" w:cs="Times New Roman"/>
          <w:bCs/>
          <w:sz w:val="24"/>
          <w:szCs w:val="24"/>
        </w:rPr>
        <w:tab/>
        <w:t xml:space="preserve"> Wykonawca zobowiązuje się do:</w:t>
      </w:r>
    </w:p>
    <w:p w14:paraId="6663ED46" w14:textId="3F6D798B" w:rsidR="00310277" w:rsidRPr="003D5452" w:rsidRDefault="00310277" w:rsidP="0068502A">
      <w:pPr>
        <w:pStyle w:val="Akapitzlist1"/>
        <w:numPr>
          <w:ilvl w:val="0"/>
          <w:numId w:val="21"/>
        </w:numPr>
        <w:tabs>
          <w:tab w:val="num" w:pos="284"/>
        </w:tabs>
        <w:spacing w:after="0" w:line="240" w:lineRule="auto"/>
        <w:ind w:left="0" w:right="142" w:hanging="284"/>
        <w:jc w:val="both"/>
        <w:rPr>
          <w:rFonts w:ascii="Cambria" w:hAnsi="Cambria" w:cs="Times New Roman"/>
          <w:bCs/>
          <w:sz w:val="24"/>
          <w:szCs w:val="24"/>
        </w:rPr>
      </w:pPr>
      <w:r w:rsidRPr="003D5452">
        <w:rPr>
          <w:rFonts w:ascii="Cambria" w:hAnsi="Cambria" w:cs="Times New Roman"/>
          <w:bCs/>
          <w:sz w:val="24"/>
          <w:szCs w:val="24"/>
        </w:rPr>
        <w:t>zabezpieczenia powierzonych danych osobowych przy ich przetwarzaniu, poprzez stosowanie środków technicznych i organ</w:t>
      </w:r>
      <w:r w:rsidR="0068502A" w:rsidRPr="003D5452">
        <w:rPr>
          <w:rFonts w:ascii="Cambria" w:hAnsi="Cambria" w:cs="Times New Roman"/>
          <w:bCs/>
          <w:sz w:val="24"/>
          <w:szCs w:val="24"/>
        </w:rPr>
        <w:t xml:space="preserve">izacyjnych, o których mowa </w:t>
      </w:r>
      <w:r w:rsidRPr="003D5452">
        <w:rPr>
          <w:rFonts w:ascii="Cambria" w:hAnsi="Cambria" w:cs="Times New Roman"/>
          <w:bCs/>
          <w:sz w:val="24"/>
          <w:szCs w:val="24"/>
        </w:rPr>
        <w:t xml:space="preserve"> w art. 32 RODO, zapewniających adekwatny stopień bezpieczeństwa odpowiadający ryzykom związanym z przetwarzaniem danych osobowych, </w:t>
      </w:r>
    </w:p>
    <w:p w14:paraId="22927597" w14:textId="70F8346D" w:rsidR="00310277" w:rsidRPr="003D5452" w:rsidRDefault="00310277" w:rsidP="0068502A">
      <w:pPr>
        <w:pStyle w:val="Akapitzlist1"/>
        <w:numPr>
          <w:ilvl w:val="0"/>
          <w:numId w:val="21"/>
        </w:numPr>
        <w:spacing w:after="0" w:line="240" w:lineRule="auto"/>
        <w:ind w:left="0" w:right="142" w:hanging="284"/>
        <w:jc w:val="both"/>
        <w:rPr>
          <w:rFonts w:ascii="Cambria" w:hAnsi="Cambria" w:cs="Times New Roman"/>
          <w:bCs/>
          <w:sz w:val="24"/>
          <w:szCs w:val="24"/>
        </w:rPr>
      </w:pPr>
      <w:r w:rsidRPr="003D5452">
        <w:rPr>
          <w:rFonts w:ascii="Cambria" w:hAnsi="Cambria" w:cs="Times New Roman"/>
          <w:bCs/>
          <w:sz w:val="24"/>
          <w:szCs w:val="24"/>
        </w:rPr>
        <w:t xml:space="preserve">zapewnienia gwarancji wdrożenia odpowiednich środków technicznych                                      </w:t>
      </w:r>
      <w:r w:rsidR="003E7EC4" w:rsidRPr="003D5452">
        <w:rPr>
          <w:rFonts w:ascii="Cambria" w:hAnsi="Cambria" w:cs="Times New Roman"/>
          <w:bCs/>
          <w:sz w:val="24"/>
          <w:szCs w:val="24"/>
        </w:rPr>
        <w:t xml:space="preserve">          </w:t>
      </w:r>
      <w:r w:rsidRPr="003D5452">
        <w:rPr>
          <w:rFonts w:ascii="Cambria" w:hAnsi="Cambria" w:cs="Times New Roman"/>
          <w:bCs/>
          <w:sz w:val="24"/>
          <w:szCs w:val="24"/>
        </w:rPr>
        <w:t>i organizacyjnych, by przetwarzanie spełniało wymogi RODO i chroniło prawo osób,  których dane dotyczą,</w:t>
      </w:r>
    </w:p>
    <w:p w14:paraId="67B5EF8E" w14:textId="41FE3216" w:rsidR="00310277" w:rsidRPr="003D5452" w:rsidRDefault="00310277" w:rsidP="0068502A">
      <w:pPr>
        <w:pStyle w:val="Akapitzlist1"/>
        <w:numPr>
          <w:ilvl w:val="0"/>
          <w:numId w:val="21"/>
        </w:numPr>
        <w:spacing w:after="0" w:line="240" w:lineRule="auto"/>
        <w:ind w:left="0" w:right="142" w:hanging="284"/>
        <w:jc w:val="both"/>
        <w:rPr>
          <w:rFonts w:ascii="Cambria" w:hAnsi="Cambria" w:cs="Times New Roman"/>
          <w:bCs/>
          <w:sz w:val="24"/>
          <w:szCs w:val="24"/>
        </w:rPr>
      </w:pPr>
      <w:r w:rsidRPr="003D5452">
        <w:rPr>
          <w:rFonts w:ascii="Cambria" w:hAnsi="Cambria" w:cs="Times New Roman"/>
          <w:bCs/>
          <w:sz w:val="24"/>
          <w:szCs w:val="24"/>
        </w:rPr>
        <w:t xml:space="preserve">przygotowania przed rozpoczęciem przetwarzania danych osobowych dokumentacji opisującej sposób przetwarzania danych osobowych oraz środki techniczne </w:t>
      </w:r>
      <w:r w:rsidR="003E7EC4" w:rsidRPr="003D5452">
        <w:rPr>
          <w:rFonts w:ascii="Cambria" w:hAnsi="Cambria" w:cs="Times New Roman"/>
          <w:bCs/>
          <w:sz w:val="24"/>
          <w:szCs w:val="24"/>
        </w:rPr>
        <w:t xml:space="preserve">                                     </w:t>
      </w:r>
      <w:r w:rsidRPr="003D5452">
        <w:rPr>
          <w:rFonts w:ascii="Cambria" w:hAnsi="Cambria" w:cs="Times New Roman"/>
          <w:bCs/>
          <w:sz w:val="24"/>
          <w:szCs w:val="24"/>
        </w:rPr>
        <w:t>i organizacyjne zapewniające ochronę i bezpieczeństwo przetwarzanych danych osobowych, które uwzględniają warunki przetwarzania w szczególności te, o których  mowa w art. 32 RODO,</w:t>
      </w:r>
    </w:p>
    <w:p w14:paraId="49B40249" w14:textId="14BEE05F" w:rsidR="00310277" w:rsidRPr="003D5452" w:rsidRDefault="00310277" w:rsidP="0068502A">
      <w:pPr>
        <w:pStyle w:val="Akapitzlist1"/>
        <w:numPr>
          <w:ilvl w:val="0"/>
          <w:numId w:val="21"/>
        </w:numPr>
        <w:spacing w:after="0" w:line="240" w:lineRule="auto"/>
        <w:ind w:left="0" w:right="142" w:hanging="284"/>
        <w:jc w:val="both"/>
        <w:rPr>
          <w:rFonts w:ascii="Cambria" w:hAnsi="Cambria" w:cs="Times New Roman"/>
          <w:bCs/>
          <w:sz w:val="24"/>
          <w:szCs w:val="24"/>
        </w:rPr>
      </w:pPr>
      <w:r w:rsidRPr="003D5452">
        <w:rPr>
          <w:rFonts w:ascii="Cambria" w:hAnsi="Cambria" w:cs="Times New Roman"/>
          <w:bCs/>
          <w:sz w:val="24"/>
          <w:szCs w:val="24"/>
        </w:rPr>
        <w:t xml:space="preserve">przestrzegania przy przetwarzaniu danych osobowych zasad wskazanych                        </w:t>
      </w:r>
      <w:r w:rsidR="003E7EC4" w:rsidRPr="003D5452">
        <w:rPr>
          <w:rFonts w:ascii="Cambria" w:hAnsi="Cambria" w:cs="Times New Roman"/>
          <w:bCs/>
          <w:sz w:val="24"/>
          <w:szCs w:val="24"/>
        </w:rPr>
        <w:t xml:space="preserve">                </w:t>
      </w:r>
      <w:r w:rsidRPr="003D5452">
        <w:rPr>
          <w:rFonts w:ascii="Cambria" w:hAnsi="Cambria" w:cs="Times New Roman"/>
          <w:bCs/>
          <w:sz w:val="24"/>
          <w:szCs w:val="24"/>
        </w:rPr>
        <w:t>w RODO, ustawie o ochronie danych osobowych oraz innych przepisach prawa powszechnie obowiązującego dotyczącego ochrony danych osobowych,</w:t>
      </w:r>
    </w:p>
    <w:p w14:paraId="19C89359" w14:textId="77777777" w:rsidR="00310277" w:rsidRPr="003D5452" w:rsidRDefault="00310277" w:rsidP="0068502A">
      <w:pPr>
        <w:pStyle w:val="Akapitzlist1"/>
        <w:numPr>
          <w:ilvl w:val="0"/>
          <w:numId w:val="21"/>
        </w:numPr>
        <w:spacing w:after="0" w:line="240" w:lineRule="auto"/>
        <w:ind w:left="0" w:right="142" w:hanging="284"/>
        <w:jc w:val="both"/>
        <w:rPr>
          <w:rFonts w:ascii="Cambria" w:hAnsi="Cambria" w:cs="Times New Roman"/>
          <w:bCs/>
          <w:sz w:val="24"/>
          <w:szCs w:val="24"/>
        </w:rPr>
      </w:pPr>
      <w:r w:rsidRPr="003D5452">
        <w:rPr>
          <w:rFonts w:ascii="Cambria" w:hAnsi="Cambria" w:cs="Times New Roman"/>
          <w:bCs/>
          <w:sz w:val="24"/>
          <w:szCs w:val="24"/>
        </w:rPr>
        <w:t>prowadzenia rejestru wszystkich czynności przetwarzania, o których mowa                               w art. 30 ust. 2 RODO,</w:t>
      </w:r>
    </w:p>
    <w:p w14:paraId="3EC9753B" w14:textId="77777777" w:rsidR="00310277" w:rsidRPr="003D5452" w:rsidRDefault="00310277" w:rsidP="0068502A">
      <w:pPr>
        <w:pStyle w:val="Akapitzlist1"/>
        <w:numPr>
          <w:ilvl w:val="0"/>
          <w:numId w:val="21"/>
        </w:numPr>
        <w:spacing w:after="0" w:line="240" w:lineRule="auto"/>
        <w:ind w:left="0" w:right="142" w:hanging="284"/>
        <w:jc w:val="both"/>
        <w:rPr>
          <w:rFonts w:ascii="Cambria" w:hAnsi="Cambria" w:cs="Times New Roman"/>
          <w:bCs/>
          <w:sz w:val="24"/>
          <w:szCs w:val="24"/>
        </w:rPr>
      </w:pPr>
      <w:r w:rsidRPr="003D5452">
        <w:rPr>
          <w:rFonts w:ascii="Cambria" w:hAnsi="Cambria" w:cs="Times New Roman"/>
          <w:bCs/>
          <w:sz w:val="24"/>
          <w:szCs w:val="24"/>
        </w:rPr>
        <w:t>udzielenia dostępu do przetwarzania danych osobowych wyłącznie osobom, które ze względu na zakres wykonywanych zadań posiadają imienne upoważnienie do ich przetwarzania oraz wyłącznie w celu wykonywania obowiązków wynikających z Umowy,</w:t>
      </w:r>
    </w:p>
    <w:p w14:paraId="51A31F3D" w14:textId="20819B17" w:rsidR="00310277" w:rsidRPr="003D5452" w:rsidRDefault="00310277" w:rsidP="0068502A">
      <w:pPr>
        <w:pStyle w:val="Akapitzlist1"/>
        <w:numPr>
          <w:ilvl w:val="0"/>
          <w:numId w:val="21"/>
        </w:numPr>
        <w:spacing w:after="0" w:line="240" w:lineRule="auto"/>
        <w:ind w:left="0" w:right="142" w:hanging="284"/>
        <w:jc w:val="both"/>
        <w:rPr>
          <w:rFonts w:ascii="Cambria" w:hAnsi="Cambria" w:cs="Times New Roman"/>
          <w:bCs/>
          <w:sz w:val="24"/>
          <w:szCs w:val="24"/>
        </w:rPr>
      </w:pPr>
      <w:r w:rsidRPr="003D5452">
        <w:rPr>
          <w:rFonts w:ascii="Cambria" w:hAnsi="Cambria" w:cs="Times New Roman"/>
          <w:bCs/>
          <w:sz w:val="24"/>
          <w:szCs w:val="24"/>
        </w:rPr>
        <w:t>wydania i odwołania osobom, o których mowa w ust. 5 pkt.6 niniejszego paragrafu imiennych upoważnień, na mocy umocowania</w:t>
      </w:r>
      <w:r w:rsidR="0068502A" w:rsidRPr="003D5452">
        <w:rPr>
          <w:rFonts w:ascii="Cambria" w:hAnsi="Cambria" w:cs="Times New Roman"/>
          <w:bCs/>
          <w:sz w:val="24"/>
          <w:szCs w:val="24"/>
        </w:rPr>
        <w:t xml:space="preserve"> wydanego </w:t>
      </w:r>
      <w:r w:rsidRPr="003D5452">
        <w:rPr>
          <w:rFonts w:ascii="Cambria" w:hAnsi="Cambria" w:cs="Times New Roman"/>
          <w:bCs/>
          <w:sz w:val="24"/>
          <w:szCs w:val="24"/>
        </w:rPr>
        <w:t xml:space="preserve"> przez Zamawiającego. Zamawiający dopusz</w:t>
      </w:r>
      <w:r w:rsidR="00E420EE" w:rsidRPr="003D5452">
        <w:rPr>
          <w:rFonts w:ascii="Cambria" w:hAnsi="Cambria" w:cs="Times New Roman"/>
          <w:bCs/>
          <w:sz w:val="24"/>
          <w:szCs w:val="24"/>
        </w:rPr>
        <w:t xml:space="preserve">cza stosowanie przez Wykonawcę wzorów powszechnie </w:t>
      </w:r>
      <w:r w:rsidR="00E420EE" w:rsidRPr="003D5452">
        <w:rPr>
          <w:rFonts w:ascii="Cambria" w:hAnsi="Cambria" w:cs="Times New Roman"/>
          <w:bCs/>
          <w:sz w:val="24"/>
          <w:szCs w:val="24"/>
        </w:rPr>
        <w:lastRenderedPageBreak/>
        <w:t xml:space="preserve">stosowanych. </w:t>
      </w:r>
      <w:r w:rsidRPr="003D5452">
        <w:rPr>
          <w:rFonts w:ascii="Cambria" w:hAnsi="Cambria" w:cs="Times New Roman"/>
          <w:bCs/>
          <w:sz w:val="24"/>
          <w:szCs w:val="24"/>
        </w:rPr>
        <w:t>Upoważnienie wygasa z chwilą ustania stosunku prawnego łączącego Zamawiającego z osobą, której upoważnienie zostało wydane,</w:t>
      </w:r>
    </w:p>
    <w:p w14:paraId="79F259F2" w14:textId="77777777" w:rsidR="00310277" w:rsidRPr="003D5452" w:rsidRDefault="00310277" w:rsidP="0068502A">
      <w:pPr>
        <w:pStyle w:val="Akapitzlist1"/>
        <w:numPr>
          <w:ilvl w:val="0"/>
          <w:numId w:val="21"/>
        </w:numPr>
        <w:spacing w:after="0" w:line="240" w:lineRule="auto"/>
        <w:ind w:left="0" w:right="142" w:hanging="284"/>
        <w:jc w:val="both"/>
        <w:rPr>
          <w:rFonts w:ascii="Cambria" w:hAnsi="Cambria" w:cs="Times New Roman"/>
          <w:bCs/>
          <w:sz w:val="24"/>
          <w:szCs w:val="24"/>
        </w:rPr>
      </w:pPr>
      <w:r w:rsidRPr="003D5452">
        <w:rPr>
          <w:rFonts w:ascii="Cambria" w:hAnsi="Cambria" w:cs="Times New Roman"/>
          <w:bCs/>
          <w:sz w:val="24"/>
          <w:szCs w:val="24"/>
        </w:rPr>
        <w:t xml:space="preserve">prowadzenia ewidencji osób upoważnionych do przetwarzania danych osobowych, </w:t>
      </w:r>
    </w:p>
    <w:p w14:paraId="6171A39B" w14:textId="77777777" w:rsidR="00310277" w:rsidRPr="003D5452" w:rsidRDefault="00310277" w:rsidP="0068502A">
      <w:pPr>
        <w:pStyle w:val="Akapitzlist1"/>
        <w:numPr>
          <w:ilvl w:val="0"/>
          <w:numId w:val="21"/>
        </w:numPr>
        <w:spacing w:after="0" w:line="240" w:lineRule="auto"/>
        <w:ind w:left="0" w:right="142" w:hanging="284"/>
        <w:jc w:val="both"/>
        <w:rPr>
          <w:rFonts w:ascii="Cambria" w:hAnsi="Cambria" w:cs="Times New Roman"/>
          <w:bCs/>
          <w:sz w:val="24"/>
          <w:szCs w:val="24"/>
        </w:rPr>
      </w:pPr>
      <w:r w:rsidRPr="003D5452">
        <w:rPr>
          <w:rFonts w:ascii="Cambria" w:hAnsi="Cambria" w:cs="Times New Roman"/>
          <w:bCs/>
          <w:sz w:val="24"/>
          <w:szCs w:val="24"/>
        </w:rPr>
        <w:t xml:space="preserve">zapewnienia, aby osoby upoważnione do przetwarzania danych osobowych były zobowiązane do zachowania w tajemnicy danych osobowych oraz informacji                     o stosowanych sposobach ich zabezpieczenia, także po ustaniu stosunku prawnego łączącego osobę upoważnioną do przetwarzania danych osobowych                                        z Wykonawcą. Dodatkowo Wykonawca zobowiązany jest do nadzorowania  swoich pracowników, w zakresie zabezpieczenia przetwarzania danych osobowych, </w:t>
      </w:r>
    </w:p>
    <w:p w14:paraId="5F9E538A" w14:textId="77777777"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wykonania wobec osób, których dane dotyczą obowiązków informacyjnych wynikających z art. 13 i art. 14 RODO,</w:t>
      </w:r>
    </w:p>
    <w:p w14:paraId="57F7B3FE" w14:textId="77777777"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podjęcia wszelkich kroków służących zachowaniu w poufności danych osobowych przetwarzanych przez mających do nich dostęp osób upoważnionych do przetwarzania danych osobowych,</w:t>
      </w:r>
    </w:p>
    <w:p w14:paraId="54C0EF77" w14:textId="77777777"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udzielania Zamawiającemu, na każde jego żądanie, informacji na temat przetwarzania danych osobowych, a w szczególności niezwłocznego informowania o:</w:t>
      </w:r>
    </w:p>
    <w:p w14:paraId="08AF7A0E" w14:textId="77777777" w:rsidR="00310277" w:rsidRPr="003D5452" w:rsidRDefault="00310277" w:rsidP="00310277">
      <w:pPr>
        <w:pStyle w:val="Akapitzlist1"/>
        <w:numPr>
          <w:ilvl w:val="0"/>
          <w:numId w:val="22"/>
        </w:numPr>
        <w:spacing w:after="0" w:line="240" w:lineRule="auto"/>
        <w:ind w:right="142"/>
        <w:jc w:val="both"/>
        <w:rPr>
          <w:rFonts w:ascii="Cambria" w:hAnsi="Cambria" w:cs="Times New Roman"/>
          <w:bCs/>
          <w:sz w:val="24"/>
          <w:szCs w:val="24"/>
        </w:rPr>
      </w:pPr>
      <w:r w:rsidRPr="003D5452">
        <w:rPr>
          <w:rFonts w:ascii="Cambria" w:hAnsi="Cambria" w:cs="Times New Roman"/>
          <w:bCs/>
          <w:sz w:val="24"/>
          <w:szCs w:val="24"/>
        </w:rPr>
        <w:t>wszelkich przypadkach naruszenia tajemnicy danych osobowych lub o ich niewłaściwym użyciu,</w:t>
      </w:r>
    </w:p>
    <w:p w14:paraId="4EEA2C0C" w14:textId="77777777" w:rsidR="00310277" w:rsidRPr="003D5452" w:rsidRDefault="00310277" w:rsidP="00310277">
      <w:pPr>
        <w:pStyle w:val="Akapitzlist1"/>
        <w:numPr>
          <w:ilvl w:val="0"/>
          <w:numId w:val="22"/>
        </w:numPr>
        <w:spacing w:after="0" w:line="240" w:lineRule="auto"/>
        <w:ind w:right="142"/>
        <w:jc w:val="both"/>
        <w:rPr>
          <w:rFonts w:ascii="Cambria" w:hAnsi="Cambria" w:cs="Times New Roman"/>
          <w:bCs/>
          <w:sz w:val="24"/>
          <w:szCs w:val="24"/>
        </w:rPr>
      </w:pPr>
      <w:r w:rsidRPr="003D5452">
        <w:rPr>
          <w:rFonts w:ascii="Cambria" w:hAnsi="Cambria" w:cs="Times New Roman"/>
          <w:bCs/>
          <w:sz w:val="24"/>
          <w:szCs w:val="24"/>
        </w:rPr>
        <w:t>wszelkich czynnościach z własnym udziałem w sprawach dotyczących ochrony danych osobowych prowadzonych w szczególności przed Prezesem Urzędu Ochrony Danych Osobowych, Europejskim Inspektorem Ochrony Danych Osobowych, urzędami państwowymi, policją lub przed sądem,</w:t>
      </w:r>
    </w:p>
    <w:p w14:paraId="08A8B4B6" w14:textId="4F7F96DC" w:rsidR="00310277" w:rsidRPr="003D5452" w:rsidRDefault="00310277" w:rsidP="00310277">
      <w:pPr>
        <w:pStyle w:val="Akapitzlist1"/>
        <w:numPr>
          <w:ilvl w:val="0"/>
          <w:numId w:val="22"/>
        </w:numPr>
        <w:spacing w:after="0" w:line="240" w:lineRule="auto"/>
        <w:ind w:right="142"/>
        <w:jc w:val="both"/>
        <w:rPr>
          <w:rFonts w:ascii="Cambria" w:hAnsi="Cambria" w:cs="Times New Roman"/>
          <w:bCs/>
          <w:sz w:val="24"/>
          <w:szCs w:val="24"/>
        </w:rPr>
      </w:pPr>
      <w:r w:rsidRPr="003D5452">
        <w:rPr>
          <w:rFonts w:ascii="Cambria" w:hAnsi="Cambria" w:cs="Times New Roman"/>
          <w:bCs/>
          <w:sz w:val="24"/>
          <w:szCs w:val="24"/>
        </w:rPr>
        <w:t>wynikach kontroli prowadzonych przez podmioty uprawnione w zakresie przetwarzania danych osobowych wraz z informacją na temat zas</w:t>
      </w:r>
      <w:r w:rsidR="00E420EE" w:rsidRPr="003D5452">
        <w:rPr>
          <w:rFonts w:ascii="Cambria" w:hAnsi="Cambria" w:cs="Times New Roman"/>
          <w:bCs/>
          <w:sz w:val="24"/>
          <w:szCs w:val="24"/>
        </w:rPr>
        <w:t>tosowania się</w:t>
      </w:r>
      <w:r w:rsidRPr="003D5452">
        <w:rPr>
          <w:rFonts w:ascii="Cambria" w:hAnsi="Cambria" w:cs="Times New Roman"/>
          <w:bCs/>
          <w:sz w:val="24"/>
          <w:szCs w:val="24"/>
        </w:rPr>
        <w:t xml:space="preserve"> do wydanych zaleceń.</w:t>
      </w:r>
    </w:p>
    <w:p w14:paraId="4B295041" w14:textId="77777777"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 xml:space="preserve">udzielenia Zamawiającemu, na każde jego żądanie, informacji na temat przetwarzania danych osobowych, a w szczególności niezwłocznego przekazywania informacji o każdym przypadku naruszenia przez niego i osoby przez niego upoważnione do przetwarzania danych osobowych, obowiązków dotyczących ochrony danych osobowych, </w:t>
      </w:r>
    </w:p>
    <w:p w14:paraId="0AF8B8EA" w14:textId="7D385C1A"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zawiadomienia na w</w:t>
      </w:r>
      <w:r w:rsidR="00E420EE" w:rsidRPr="003D5452">
        <w:rPr>
          <w:rFonts w:ascii="Cambria" w:hAnsi="Cambria" w:cs="Times New Roman"/>
          <w:bCs/>
          <w:sz w:val="24"/>
          <w:szCs w:val="24"/>
        </w:rPr>
        <w:t>n</w:t>
      </w:r>
      <w:r w:rsidRPr="003D5452">
        <w:rPr>
          <w:rFonts w:ascii="Cambria" w:hAnsi="Cambria" w:cs="Times New Roman"/>
          <w:bCs/>
          <w:sz w:val="24"/>
          <w:szCs w:val="24"/>
        </w:rPr>
        <w:t>iosek Zamawiającego i bez zbędnej zwłoki osób, których naruszenie ochrony danych osobowych dotyczy w przypadku wystąpienia naruszenia ochrony danych osobowych, mogącego powodować wysokie ryzyko naruszenia praw  lub wolności osób fizycznych,</w:t>
      </w:r>
    </w:p>
    <w:p w14:paraId="02DAA0AF" w14:textId="03C686C5"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zgłoszenia Zamawiającemu każdego naruszenia ochrony danych osobowych. Zgłoszenie powinno nastąpić bez zbędnej zwłoki, nie później jednak niż w ciągu 24 godzin po stwierdzeniu naruszenia. Dodatkowo zgłoszenie powinno oprócz elementów określonych w art. 33 ust.3 RODO  zawierać informacje umożliwiające Zamawiającemu określenie czy naruszenie skutkuje wysokim ryzykiem naruszenia praw lub wolności osób fizycznych. Jeżeli i</w:t>
      </w:r>
      <w:r w:rsidR="00E420EE" w:rsidRPr="003D5452">
        <w:rPr>
          <w:rFonts w:ascii="Cambria" w:hAnsi="Cambria" w:cs="Times New Roman"/>
          <w:bCs/>
          <w:sz w:val="24"/>
          <w:szCs w:val="24"/>
        </w:rPr>
        <w:t xml:space="preserve">nformacji,  </w:t>
      </w:r>
      <w:r w:rsidRPr="003D5452">
        <w:rPr>
          <w:rFonts w:ascii="Cambria" w:hAnsi="Cambria" w:cs="Times New Roman"/>
          <w:bCs/>
          <w:sz w:val="24"/>
          <w:szCs w:val="24"/>
        </w:rPr>
        <w:t>o których mowa w art. 33 ust. 3 RODO nie da się udzielić w tym samym czasie</w:t>
      </w:r>
      <w:r w:rsidR="00E420EE" w:rsidRPr="003D5452">
        <w:rPr>
          <w:rFonts w:ascii="Cambria" w:hAnsi="Cambria" w:cs="Times New Roman"/>
          <w:bCs/>
          <w:sz w:val="24"/>
          <w:szCs w:val="24"/>
        </w:rPr>
        <w:t>,</w:t>
      </w:r>
      <w:r w:rsidRPr="003D5452">
        <w:rPr>
          <w:rFonts w:ascii="Cambria" w:hAnsi="Cambria" w:cs="Times New Roman"/>
          <w:bCs/>
          <w:sz w:val="24"/>
          <w:szCs w:val="24"/>
        </w:rPr>
        <w:t xml:space="preserve"> Wykona</w:t>
      </w:r>
      <w:r w:rsidR="00E420EE" w:rsidRPr="003D5452">
        <w:rPr>
          <w:rFonts w:ascii="Cambria" w:hAnsi="Cambria" w:cs="Times New Roman"/>
          <w:bCs/>
          <w:sz w:val="24"/>
          <w:szCs w:val="24"/>
        </w:rPr>
        <w:t>w</w:t>
      </w:r>
      <w:r w:rsidRPr="003D5452">
        <w:rPr>
          <w:rFonts w:ascii="Cambria" w:hAnsi="Cambria" w:cs="Times New Roman"/>
          <w:bCs/>
          <w:sz w:val="24"/>
          <w:szCs w:val="24"/>
        </w:rPr>
        <w:t xml:space="preserve">ca może jej udzielić sukcesywnie bez zbędnej zwłoki, </w:t>
      </w:r>
    </w:p>
    <w:p w14:paraId="18530B7B" w14:textId="44C83E44"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 xml:space="preserve">służenia  wszelką  niezbędną pomocą Zamawiającemu w celu wywiązania się               </w:t>
      </w:r>
      <w:r w:rsidR="003E7EC4" w:rsidRPr="003D5452">
        <w:rPr>
          <w:rFonts w:ascii="Cambria" w:hAnsi="Cambria" w:cs="Times New Roman"/>
          <w:bCs/>
          <w:sz w:val="24"/>
          <w:szCs w:val="24"/>
        </w:rPr>
        <w:t xml:space="preserve">               </w:t>
      </w:r>
      <w:r w:rsidRPr="003D5452">
        <w:rPr>
          <w:rFonts w:ascii="Cambria" w:hAnsi="Cambria" w:cs="Times New Roman"/>
          <w:bCs/>
          <w:sz w:val="24"/>
          <w:szCs w:val="24"/>
        </w:rPr>
        <w:t xml:space="preserve">  z obowiązków określonych w art. 32-36 RODO,</w:t>
      </w:r>
    </w:p>
    <w:p w14:paraId="44EC201D" w14:textId="7FF81096"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pomagania Zamawiającemu wywiązać się z obowiązku odpo</w:t>
      </w:r>
      <w:r w:rsidR="00E420EE" w:rsidRPr="003D5452">
        <w:rPr>
          <w:rFonts w:ascii="Cambria" w:hAnsi="Cambria" w:cs="Times New Roman"/>
          <w:bCs/>
          <w:sz w:val="24"/>
          <w:szCs w:val="24"/>
        </w:rPr>
        <w:t xml:space="preserve">wiadania </w:t>
      </w:r>
      <w:r w:rsidRPr="003D5452">
        <w:rPr>
          <w:rFonts w:ascii="Cambria" w:hAnsi="Cambria" w:cs="Times New Roman"/>
          <w:bCs/>
          <w:sz w:val="24"/>
          <w:szCs w:val="24"/>
        </w:rPr>
        <w:t>na żądania osoby, której dane dotyczą, w zakresie wykonywania jej praw określonych w rozdziale III RODO,</w:t>
      </w:r>
    </w:p>
    <w:p w14:paraId="3198CC62" w14:textId="53A724C1"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ponoszenia odpowiedzialności, tak wobec osób trzecich , jak i wobec Zamawiającego za szkody powstałe w związku z nieprzestrzeganiem RODO, ustawy o ochronie danych osobowych oraz innych przepisów prawa powszechnie obowiązującego dotyczących ochrony danych osobowych, a tak</w:t>
      </w:r>
      <w:r w:rsidR="00E420EE" w:rsidRPr="003D5452">
        <w:rPr>
          <w:rFonts w:ascii="Cambria" w:hAnsi="Cambria" w:cs="Times New Roman"/>
          <w:bCs/>
          <w:sz w:val="24"/>
          <w:szCs w:val="24"/>
        </w:rPr>
        <w:t xml:space="preserve">że </w:t>
      </w:r>
      <w:r w:rsidRPr="003D5452">
        <w:rPr>
          <w:rFonts w:ascii="Cambria" w:hAnsi="Cambria" w:cs="Times New Roman"/>
          <w:bCs/>
          <w:sz w:val="24"/>
          <w:szCs w:val="24"/>
        </w:rPr>
        <w:t>za przetwarzanie powierzonych do przetwarzania danych osob</w:t>
      </w:r>
      <w:r w:rsidR="00E420EE" w:rsidRPr="003D5452">
        <w:rPr>
          <w:rFonts w:ascii="Cambria" w:hAnsi="Cambria" w:cs="Times New Roman"/>
          <w:bCs/>
          <w:sz w:val="24"/>
          <w:szCs w:val="24"/>
        </w:rPr>
        <w:t xml:space="preserve">owych niezgodnie </w:t>
      </w:r>
      <w:r w:rsidRPr="003D5452">
        <w:rPr>
          <w:rFonts w:ascii="Cambria" w:hAnsi="Cambria" w:cs="Times New Roman"/>
          <w:bCs/>
          <w:sz w:val="24"/>
          <w:szCs w:val="24"/>
        </w:rPr>
        <w:t>z umową,</w:t>
      </w:r>
    </w:p>
    <w:p w14:paraId="4DE588E4" w14:textId="77777777"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lastRenderedPageBreak/>
        <w:t>pokrycia Zamawiającemu szkody poniesionej w przypadku naruszenia przepisów prawa powszechnie obowiązującego lub niniejszej umowy,                        w następstwie czego Beneficjent zostanie zobowiązany do wypłaty  odszkodowania lub zostanie ukarany grzywną albo jakąkolwiek inna karą,</w:t>
      </w:r>
    </w:p>
    <w:p w14:paraId="79C182FE" w14:textId="72A74126"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umożliwienia Zamawiającemu lub podmiotom przez niego upoważnionym,                             w miejscach, w których są przetwarzane powierzone dane osobowe, dokonania kontroli lub audytu  zgodności przetwarzania powierzonych d</w:t>
      </w:r>
      <w:r w:rsidR="00E420EE" w:rsidRPr="003D5452">
        <w:rPr>
          <w:rFonts w:ascii="Cambria" w:hAnsi="Cambria" w:cs="Times New Roman"/>
          <w:bCs/>
          <w:sz w:val="24"/>
          <w:szCs w:val="24"/>
        </w:rPr>
        <w:t xml:space="preserve">anych osobowych </w:t>
      </w:r>
      <w:r w:rsidRPr="003D5452">
        <w:rPr>
          <w:rFonts w:ascii="Cambria" w:hAnsi="Cambria" w:cs="Times New Roman"/>
          <w:bCs/>
          <w:sz w:val="24"/>
          <w:szCs w:val="24"/>
        </w:rPr>
        <w:t xml:space="preserve">z RODO, ustawą o ochronie danych osobowych, innymi przepisami prawa powszechnie obowiązującego dotyczącymi ochrony danych </w:t>
      </w:r>
      <w:r w:rsidR="00E420EE" w:rsidRPr="003D5452">
        <w:rPr>
          <w:rFonts w:ascii="Cambria" w:hAnsi="Cambria" w:cs="Times New Roman"/>
          <w:bCs/>
          <w:sz w:val="24"/>
          <w:szCs w:val="24"/>
        </w:rPr>
        <w:t xml:space="preserve">osobowych oraz umową. </w:t>
      </w:r>
      <w:r w:rsidRPr="003D5452">
        <w:rPr>
          <w:rFonts w:ascii="Cambria" w:hAnsi="Cambria" w:cs="Times New Roman"/>
          <w:bCs/>
          <w:sz w:val="24"/>
          <w:szCs w:val="24"/>
        </w:rPr>
        <w:t>Zawiadomienie o zamiarze przeprowadzenia kontroli lub audytu powinno być przekazane podmiotowi kontrolowanemu, co najmniej 5 dni roboczych przed rozpoczęciem kontroli,</w:t>
      </w:r>
    </w:p>
    <w:p w14:paraId="0FCB4742" w14:textId="5E4DDD11"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 xml:space="preserve">umożliwienia Zamawiającemu lub podmiotom przez niego upoważnionym dokonania niezapowiedzianej kontroli, w celu określonym w ust. </w:t>
      </w:r>
      <w:r w:rsidR="00863FB1" w:rsidRPr="003D5452">
        <w:rPr>
          <w:rFonts w:ascii="Cambria" w:hAnsi="Cambria" w:cs="Times New Roman"/>
          <w:bCs/>
          <w:sz w:val="24"/>
          <w:szCs w:val="24"/>
        </w:rPr>
        <w:t xml:space="preserve">20. </w:t>
      </w:r>
      <w:r w:rsidRPr="003D5452">
        <w:rPr>
          <w:rFonts w:ascii="Cambria" w:hAnsi="Cambria" w:cs="Times New Roman"/>
          <w:bCs/>
          <w:sz w:val="24"/>
          <w:szCs w:val="24"/>
        </w:rPr>
        <w:t>W przypadku powzięcia przez Zamawiającego wiadomości o rażącym naruszeniu przez Wykonawcę obowiązków wynikających z RODO, ustawy</w:t>
      </w:r>
      <w:r w:rsidR="00863FB1" w:rsidRPr="003D5452">
        <w:rPr>
          <w:rFonts w:ascii="Cambria" w:hAnsi="Cambria" w:cs="Times New Roman"/>
          <w:bCs/>
          <w:sz w:val="24"/>
          <w:szCs w:val="24"/>
        </w:rPr>
        <w:t xml:space="preserve"> </w:t>
      </w:r>
      <w:r w:rsidRPr="003D5452">
        <w:rPr>
          <w:rFonts w:ascii="Cambria" w:hAnsi="Cambria" w:cs="Times New Roman"/>
          <w:bCs/>
          <w:sz w:val="24"/>
          <w:szCs w:val="24"/>
        </w:rPr>
        <w:t>o ochronie danych osobowych , innych przepisów prawa powszechnie obowiązującego dotyczącego ochrony danych  osobowych lub umowy,</w:t>
      </w:r>
    </w:p>
    <w:p w14:paraId="0479618F" w14:textId="77777777"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wzięcia pod uwagę, że kontrolerzy Zamawiającego lub podmiotów przez niego upoważnionych, mają w szczególności prawo:</w:t>
      </w:r>
    </w:p>
    <w:p w14:paraId="3FA04F5D" w14:textId="5111DB86" w:rsidR="00310277" w:rsidRPr="003D5452" w:rsidRDefault="00310277" w:rsidP="00310277">
      <w:pPr>
        <w:pStyle w:val="Akapitzlist1"/>
        <w:numPr>
          <w:ilvl w:val="0"/>
          <w:numId w:val="23"/>
        </w:numPr>
        <w:spacing w:after="0" w:line="240" w:lineRule="auto"/>
        <w:ind w:right="142"/>
        <w:jc w:val="both"/>
        <w:rPr>
          <w:rFonts w:ascii="Cambria" w:hAnsi="Cambria" w:cs="Times New Roman"/>
          <w:bCs/>
          <w:sz w:val="24"/>
          <w:szCs w:val="24"/>
        </w:rPr>
      </w:pPr>
      <w:r w:rsidRPr="003D5452">
        <w:rPr>
          <w:rFonts w:ascii="Cambria" w:hAnsi="Cambria" w:cs="Times New Roman"/>
          <w:bCs/>
          <w:sz w:val="24"/>
          <w:szCs w:val="24"/>
        </w:rPr>
        <w:t>wstępu, w godzinach pracy, za okazaniem imiennego upoważnienia,                              do pomieszczenia, w którym są zlokalizowane powierzone do przetwarzania dane osobowe, oraz pomieszczenia, w którym są przetwarzane powierzone dane osobowe i przeprowadzenia niezbędnych badań lub innych czynności kontrolnych  w celu  oceny zgodności przetwarzania danych  os</w:t>
      </w:r>
      <w:r w:rsidR="00E420EE" w:rsidRPr="003D5452">
        <w:rPr>
          <w:rFonts w:ascii="Cambria" w:hAnsi="Cambria" w:cs="Times New Roman"/>
          <w:bCs/>
          <w:sz w:val="24"/>
          <w:szCs w:val="24"/>
        </w:rPr>
        <w:t xml:space="preserve">obowych </w:t>
      </w:r>
      <w:r w:rsidRPr="003D5452">
        <w:rPr>
          <w:rFonts w:ascii="Cambria" w:hAnsi="Cambria" w:cs="Times New Roman"/>
          <w:bCs/>
          <w:sz w:val="24"/>
          <w:szCs w:val="24"/>
        </w:rPr>
        <w:t>z  ustawą o ochronie  danych osobowych, RODO przepisami prawa powszechnie obowiązującego dotyczącego ochrony danych  osobowych oraz umową,</w:t>
      </w:r>
    </w:p>
    <w:p w14:paraId="04118745" w14:textId="77777777" w:rsidR="00310277" w:rsidRPr="003D5452" w:rsidRDefault="00310277" w:rsidP="00310277">
      <w:pPr>
        <w:pStyle w:val="Akapitzlist1"/>
        <w:numPr>
          <w:ilvl w:val="0"/>
          <w:numId w:val="23"/>
        </w:numPr>
        <w:spacing w:after="0" w:line="240" w:lineRule="auto"/>
        <w:ind w:right="142"/>
        <w:jc w:val="both"/>
        <w:rPr>
          <w:rFonts w:ascii="Cambria" w:hAnsi="Cambria" w:cs="Times New Roman"/>
          <w:bCs/>
          <w:sz w:val="24"/>
          <w:szCs w:val="24"/>
        </w:rPr>
      </w:pPr>
      <w:r w:rsidRPr="003D5452">
        <w:rPr>
          <w:rFonts w:ascii="Cambria" w:hAnsi="Cambria" w:cs="Times New Roman"/>
          <w:bCs/>
          <w:sz w:val="24"/>
          <w:szCs w:val="24"/>
        </w:rPr>
        <w:t>żądać złożenia pisemnych lub ustnych wyjaśnień przez osoby upoważnione                       do  przetwarzania danych osobowych w zakresie niezbędnym do ustalenia stanu faktycznego,</w:t>
      </w:r>
    </w:p>
    <w:p w14:paraId="2F7F056F" w14:textId="77777777" w:rsidR="00310277" w:rsidRPr="003D5452" w:rsidRDefault="00310277" w:rsidP="00310277">
      <w:pPr>
        <w:pStyle w:val="Akapitzlist1"/>
        <w:numPr>
          <w:ilvl w:val="0"/>
          <w:numId w:val="23"/>
        </w:numPr>
        <w:spacing w:after="0" w:line="240" w:lineRule="auto"/>
        <w:ind w:right="142"/>
        <w:jc w:val="both"/>
        <w:rPr>
          <w:rFonts w:ascii="Cambria" w:hAnsi="Cambria" w:cs="Times New Roman"/>
          <w:bCs/>
          <w:sz w:val="24"/>
          <w:szCs w:val="24"/>
        </w:rPr>
      </w:pPr>
      <w:r w:rsidRPr="003D5452">
        <w:rPr>
          <w:rFonts w:ascii="Cambria" w:hAnsi="Cambria" w:cs="Times New Roman"/>
          <w:bCs/>
          <w:sz w:val="24"/>
          <w:szCs w:val="24"/>
        </w:rPr>
        <w:t>wglądu do wszelkich dokumentów i wszelkich danych mających bezpośredni  związek z przedmiotem kontroli oraz sporządzania ich kopii,</w:t>
      </w:r>
    </w:p>
    <w:p w14:paraId="370042F9" w14:textId="77777777" w:rsidR="00310277" w:rsidRPr="003D5452" w:rsidRDefault="00310277" w:rsidP="00310277">
      <w:pPr>
        <w:pStyle w:val="Akapitzlist1"/>
        <w:numPr>
          <w:ilvl w:val="0"/>
          <w:numId w:val="23"/>
        </w:numPr>
        <w:spacing w:after="0" w:line="240" w:lineRule="auto"/>
        <w:ind w:right="142"/>
        <w:jc w:val="both"/>
        <w:rPr>
          <w:rFonts w:ascii="Cambria" w:hAnsi="Cambria" w:cs="Times New Roman"/>
          <w:bCs/>
          <w:sz w:val="24"/>
          <w:szCs w:val="24"/>
        </w:rPr>
      </w:pPr>
      <w:r w:rsidRPr="003D5452">
        <w:rPr>
          <w:rFonts w:ascii="Cambria" w:hAnsi="Cambria" w:cs="Times New Roman"/>
          <w:bCs/>
          <w:sz w:val="24"/>
          <w:szCs w:val="24"/>
        </w:rPr>
        <w:t xml:space="preserve">przeprowadzania oględzin urządzeń, nośników oraz systemu informatycznego  służącego do przetwarzania danych osobowych. </w:t>
      </w:r>
    </w:p>
    <w:p w14:paraId="20162785" w14:textId="77777777"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uprawnienia, o których w pkt. 22 nie wyłączają uprawień wynikających                              z wytycznych w zakresie kontroli wydanych na podstawie  art. 5 ust. 1 ustawy wdrażającej,</w:t>
      </w:r>
    </w:p>
    <w:p w14:paraId="0CF6E3B9" w14:textId="6B2204CC"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przyjęcia informacji, że może zostać  poddany kontroli lub  audytowi  zgodności przetwarzania powierzonych do przetwarzania danych osobowych z u</w:t>
      </w:r>
      <w:r w:rsidR="00E420EE" w:rsidRPr="003D5452">
        <w:rPr>
          <w:rFonts w:ascii="Cambria" w:hAnsi="Cambria" w:cs="Times New Roman"/>
          <w:bCs/>
          <w:sz w:val="24"/>
          <w:szCs w:val="24"/>
        </w:rPr>
        <w:t>stawą</w:t>
      </w:r>
      <w:r w:rsidRPr="003D5452">
        <w:rPr>
          <w:rFonts w:ascii="Cambria" w:hAnsi="Cambria" w:cs="Times New Roman"/>
          <w:bCs/>
          <w:sz w:val="24"/>
          <w:szCs w:val="24"/>
        </w:rPr>
        <w:t xml:space="preserve"> o ochronie danych osobowych, RODO</w:t>
      </w:r>
      <w:r w:rsidR="00E420EE" w:rsidRPr="003D5452">
        <w:rPr>
          <w:rFonts w:ascii="Cambria" w:hAnsi="Cambria" w:cs="Times New Roman"/>
          <w:bCs/>
          <w:sz w:val="24"/>
          <w:szCs w:val="24"/>
        </w:rPr>
        <w:t xml:space="preserve">, przepisami prawa powszechnie </w:t>
      </w:r>
      <w:r w:rsidRPr="003D5452">
        <w:rPr>
          <w:rFonts w:ascii="Cambria" w:hAnsi="Cambria" w:cs="Times New Roman"/>
          <w:bCs/>
          <w:sz w:val="24"/>
          <w:szCs w:val="24"/>
        </w:rPr>
        <w:t>obowiązującego dotyczącego ochrony danych osobowych w miejscach,</w:t>
      </w:r>
      <w:r w:rsidR="00E420EE" w:rsidRPr="003D5452">
        <w:rPr>
          <w:rFonts w:ascii="Cambria" w:hAnsi="Cambria" w:cs="Times New Roman"/>
          <w:bCs/>
          <w:sz w:val="24"/>
          <w:szCs w:val="24"/>
        </w:rPr>
        <w:t xml:space="preserve"> </w:t>
      </w:r>
      <w:r w:rsidRPr="003D5452">
        <w:rPr>
          <w:rFonts w:ascii="Cambria" w:hAnsi="Cambria" w:cs="Times New Roman"/>
          <w:bCs/>
          <w:sz w:val="24"/>
          <w:szCs w:val="24"/>
        </w:rPr>
        <w:t>w  których są one przetwarzane przez instytucję uprawione d</w:t>
      </w:r>
      <w:r w:rsidR="00E420EE" w:rsidRPr="003D5452">
        <w:rPr>
          <w:rFonts w:ascii="Cambria" w:hAnsi="Cambria" w:cs="Times New Roman"/>
          <w:bCs/>
          <w:sz w:val="24"/>
          <w:szCs w:val="24"/>
        </w:rPr>
        <w:t xml:space="preserve">o kontroli  </w:t>
      </w:r>
      <w:r w:rsidRPr="003D5452">
        <w:rPr>
          <w:rFonts w:ascii="Cambria" w:hAnsi="Cambria" w:cs="Times New Roman"/>
          <w:bCs/>
          <w:sz w:val="24"/>
          <w:szCs w:val="24"/>
        </w:rPr>
        <w:t>lub audytu  na podstawie odrębnych przepisów,</w:t>
      </w:r>
    </w:p>
    <w:p w14:paraId="768AF1D7" w14:textId="77777777"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zastosowania zalecenia dotyczącego poprawy jakości zabezpieczenia danych osobowych oraz sposobu ich przetwarzania sporządzone w wyniku kontroli                    lub audytów przeprowadzonych przez Zamawiającego lub podmioty przez niego upoważnione albo przez inne instytucje upoważnione do kontroli na podstawie odrębnych przepisów,</w:t>
      </w:r>
    </w:p>
    <w:p w14:paraId="4B6CC9CE" w14:textId="77777777"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 xml:space="preserve">usunięcia z elektronicznych nośników informacji wielokrotnego zapisu                                w sposób trwały i nieodwracalny oraz zniszczenia nośników papierowych                                               i elektronicznych nośników informacji jednokrotnego zapisu, na których utrwalone </w:t>
      </w:r>
      <w:r w:rsidRPr="003D5452">
        <w:rPr>
          <w:rFonts w:ascii="Cambria" w:hAnsi="Cambria" w:cs="Times New Roman"/>
          <w:bCs/>
          <w:sz w:val="24"/>
          <w:szCs w:val="24"/>
        </w:rPr>
        <w:lastRenderedPageBreak/>
        <w:t>zostały powierzone do przetwarzania dane osobowe, po zakończeniu obowiązywania okresu archiwizowania wynikającego z przepisów obowiązującego prawa,</w:t>
      </w:r>
    </w:p>
    <w:p w14:paraId="2786B1B0" w14:textId="2A6169E9"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przekazywania powierzonych danych osobowych do państwa t</w:t>
      </w:r>
      <w:r w:rsidR="00E420EE" w:rsidRPr="003D5452">
        <w:rPr>
          <w:rFonts w:ascii="Cambria" w:hAnsi="Cambria" w:cs="Times New Roman"/>
          <w:bCs/>
          <w:sz w:val="24"/>
          <w:szCs w:val="24"/>
        </w:rPr>
        <w:t xml:space="preserve">rzeciego jedynie </w:t>
      </w:r>
      <w:r w:rsidRPr="003D5452">
        <w:rPr>
          <w:rFonts w:ascii="Cambria" w:hAnsi="Cambria" w:cs="Times New Roman"/>
          <w:bCs/>
          <w:sz w:val="24"/>
          <w:szCs w:val="24"/>
        </w:rPr>
        <w:t>na pisemne polecenie Zamawiającego chyba, że obowiązek taki nakłada prawo Unii Europejskiej lub prawo państwa członkowskiego, któremu</w:t>
      </w:r>
      <w:r w:rsidR="00E420EE" w:rsidRPr="003D5452">
        <w:rPr>
          <w:rFonts w:ascii="Cambria" w:hAnsi="Cambria" w:cs="Times New Roman"/>
          <w:bCs/>
          <w:sz w:val="24"/>
          <w:szCs w:val="24"/>
        </w:rPr>
        <w:t xml:space="preserve"> podlega.</w:t>
      </w:r>
      <w:r w:rsidRPr="003D5452">
        <w:rPr>
          <w:rFonts w:ascii="Cambria" w:hAnsi="Cambria" w:cs="Times New Roman"/>
          <w:bCs/>
          <w:sz w:val="24"/>
          <w:szCs w:val="24"/>
        </w:rPr>
        <w:t xml:space="preserve"> W takim przypadku przed rozpoczęciem przetwarzania Wykonawca informuje Zamawiającego o tym obowiązku prawnym, o ile prawo to nie zabrania udzielania takiej informacji  z uwagi na ważny interes publiczny,</w:t>
      </w:r>
    </w:p>
    <w:p w14:paraId="10B8770D" w14:textId="685265D2" w:rsidR="00310277" w:rsidRPr="003D5452" w:rsidRDefault="00310277" w:rsidP="00E420EE">
      <w:pPr>
        <w:pStyle w:val="Akapitzlist1"/>
        <w:numPr>
          <w:ilvl w:val="0"/>
          <w:numId w:val="21"/>
        </w:numPr>
        <w:spacing w:after="0" w:line="240" w:lineRule="auto"/>
        <w:ind w:left="142" w:right="142" w:hanging="426"/>
        <w:jc w:val="both"/>
        <w:rPr>
          <w:rFonts w:ascii="Cambria" w:hAnsi="Cambria" w:cs="Times New Roman"/>
          <w:bCs/>
          <w:sz w:val="24"/>
          <w:szCs w:val="24"/>
        </w:rPr>
      </w:pPr>
      <w:r w:rsidRPr="003D5452">
        <w:rPr>
          <w:rFonts w:ascii="Cambria" w:hAnsi="Cambria" w:cs="Times New Roman"/>
          <w:bCs/>
          <w:sz w:val="24"/>
          <w:szCs w:val="24"/>
        </w:rPr>
        <w:t>przestrzegania braku zgody Zamawiającego na przekazanie danych do państwa nienależącego do Europejskiego Obszaru</w:t>
      </w:r>
      <w:r w:rsidR="00E420EE" w:rsidRPr="003D5452">
        <w:rPr>
          <w:rFonts w:ascii="Cambria" w:hAnsi="Cambria" w:cs="Times New Roman"/>
          <w:bCs/>
          <w:sz w:val="24"/>
          <w:szCs w:val="24"/>
        </w:rPr>
        <w:t xml:space="preserve"> Gospodarczego lub organizacji międzynarodowej w rozumieniu aktualnych przepisów o ochronie danych osobowych.</w:t>
      </w:r>
    </w:p>
    <w:p w14:paraId="49A54981" w14:textId="77777777" w:rsidR="00310277" w:rsidRPr="003D5452" w:rsidRDefault="00310277" w:rsidP="000624AA">
      <w:pPr>
        <w:widowControl w:val="0"/>
        <w:tabs>
          <w:tab w:val="left" w:pos="425"/>
          <w:tab w:val="left" w:pos="427"/>
        </w:tabs>
        <w:autoSpaceDE w:val="0"/>
        <w:autoSpaceDN w:val="0"/>
        <w:spacing w:after="0" w:line="240" w:lineRule="auto"/>
        <w:ind w:right="137"/>
        <w:rPr>
          <w:rFonts w:ascii="Cambria" w:eastAsia="Arial MT" w:hAnsi="Cambria" w:cs="Arial MT"/>
          <w:b/>
          <w:bCs/>
          <w:kern w:val="0"/>
          <w:sz w:val="24"/>
          <w:szCs w:val="24"/>
          <w14:ligatures w14:val="none"/>
        </w:rPr>
      </w:pPr>
    </w:p>
    <w:p w14:paraId="6501C023" w14:textId="77777777" w:rsidR="00310277" w:rsidRPr="003D5452" w:rsidRDefault="00310277" w:rsidP="00452396">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p>
    <w:p w14:paraId="0F34FC99" w14:textId="74D02F20" w:rsidR="00310277" w:rsidRPr="003D5452" w:rsidRDefault="00310277" w:rsidP="00310277">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 1</w:t>
      </w:r>
      <w:r w:rsidR="003E7EC4" w:rsidRPr="003D5452">
        <w:rPr>
          <w:rFonts w:ascii="Cambria" w:eastAsia="Arial MT" w:hAnsi="Cambria" w:cs="Arial MT"/>
          <w:b/>
          <w:bCs/>
          <w:kern w:val="0"/>
          <w:sz w:val="24"/>
          <w:szCs w:val="24"/>
          <w14:ligatures w14:val="none"/>
        </w:rPr>
        <w:t>3</w:t>
      </w:r>
    </w:p>
    <w:p w14:paraId="608BD8F0" w14:textId="77777777" w:rsidR="004866CF" w:rsidRPr="003D5452" w:rsidRDefault="004866CF" w:rsidP="00452396">
      <w:pPr>
        <w:widowControl w:val="0"/>
        <w:tabs>
          <w:tab w:val="left" w:pos="425"/>
          <w:tab w:val="left" w:pos="427"/>
        </w:tabs>
        <w:autoSpaceDE w:val="0"/>
        <w:autoSpaceDN w:val="0"/>
        <w:spacing w:after="0" w:line="240" w:lineRule="auto"/>
        <w:ind w:left="427" w:right="137"/>
        <w:jc w:val="center"/>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Postanowienia końcowe</w:t>
      </w:r>
    </w:p>
    <w:p w14:paraId="487DBE19" w14:textId="77777777" w:rsidR="00452396" w:rsidRPr="003D5452" w:rsidRDefault="00452396"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6C354141" w14:textId="77777777" w:rsidR="00372B58" w:rsidRPr="003D5452" w:rsidRDefault="00372B58" w:rsidP="00310277">
      <w:pPr>
        <w:pStyle w:val="Akapitzlist"/>
        <w:widowControl w:val="0"/>
        <w:numPr>
          <w:ilvl w:val="0"/>
          <w:numId w:val="18"/>
        </w:numPr>
        <w:autoSpaceDE w:val="0"/>
        <w:autoSpaceDN w:val="0"/>
        <w:spacing w:after="0" w:line="240" w:lineRule="auto"/>
        <w:ind w:left="0" w:right="137"/>
        <w:jc w:val="both"/>
        <w:rPr>
          <w:rFonts w:ascii="Cambria" w:eastAsia="Arial MT" w:hAnsi="Cambria" w:cs="Arial MT"/>
          <w:kern w:val="0"/>
          <w:sz w:val="24"/>
          <w:szCs w:val="24"/>
          <w14:ligatures w14:val="none"/>
        </w:rPr>
      </w:pPr>
      <w:r w:rsidRPr="003D5452">
        <w:rPr>
          <w:rFonts w:ascii="Cambria" w:eastAsia="Calibri" w:hAnsi="Cambria"/>
          <w:sz w:val="24"/>
          <w:szCs w:val="24"/>
          <w:lang w:eastAsia="zh-CN"/>
        </w:rPr>
        <w:t>W sprawach nieuregulowanych umową, zastosowanie mają przepisy Kodeksu cywilnego oraz ustawy Prawo zamówień publicznych, oraz inne mające związek z realizacją umowy.</w:t>
      </w:r>
    </w:p>
    <w:p w14:paraId="521546E2" w14:textId="77777777" w:rsidR="00372B58" w:rsidRPr="003D5452" w:rsidRDefault="00372B58" w:rsidP="00310277">
      <w:pPr>
        <w:numPr>
          <w:ilvl w:val="0"/>
          <w:numId w:val="18"/>
        </w:numPr>
        <w:autoSpaceDE w:val="0"/>
        <w:autoSpaceDN w:val="0"/>
        <w:spacing w:after="0" w:line="276" w:lineRule="auto"/>
        <w:ind w:left="0"/>
        <w:contextualSpacing/>
        <w:jc w:val="both"/>
        <w:rPr>
          <w:rFonts w:ascii="Cambria" w:eastAsia="Calibri" w:hAnsi="Cambria"/>
          <w:sz w:val="24"/>
          <w:szCs w:val="24"/>
          <w:lang w:eastAsia="zh-CN"/>
        </w:rPr>
      </w:pPr>
      <w:r w:rsidRPr="003D5452">
        <w:rPr>
          <w:rFonts w:ascii="Cambria" w:eastAsia="Calibri" w:hAnsi="Cambria"/>
          <w:sz w:val="24"/>
          <w:szCs w:val="24"/>
          <w:lang w:eastAsia="zh-CN"/>
        </w:rPr>
        <w:t>Spory, mogące wyniknąć na tle wykonania postanowień umowy, strony poddają rozstrzygnięciu właściwemu miejscowo sądowi powszechnemu według siedziby Zamawiającego.</w:t>
      </w:r>
    </w:p>
    <w:p w14:paraId="154D3813" w14:textId="77777777" w:rsidR="00372B58" w:rsidRPr="003D5452" w:rsidRDefault="00372B58" w:rsidP="00310277">
      <w:pPr>
        <w:numPr>
          <w:ilvl w:val="0"/>
          <w:numId w:val="18"/>
        </w:numPr>
        <w:autoSpaceDE w:val="0"/>
        <w:autoSpaceDN w:val="0"/>
        <w:adjustRightInd w:val="0"/>
        <w:spacing w:after="0" w:line="276" w:lineRule="auto"/>
        <w:ind w:left="0"/>
        <w:contextualSpacing/>
        <w:jc w:val="both"/>
        <w:rPr>
          <w:rFonts w:ascii="Cambria" w:eastAsia="Calibri" w:hAnsi="Cambria"/>
          <w:sz w:val="24"/>
          <w:szCs w:val="24"/>
          <w:lang w:eastAsia="zh-CN"/>
        </w:rPr>
      </w:pPr>
      <w:r w:rsidRPr="003D5452">
        <w:rPr>
          <w:rFonts w:ascii="Cambria" w:eastAsia="Calibri" w:hAnsi="Cambria"/>
          <w:sz w:val="24"/>
          <w:szCs w:val="24"/>
          <w:lang w:eastAsia="zh-CN"/>
        </w:rPr>
        <w:t>Umowę sporządzono w trzech jednobrzmiących egzemplarzach: dwa egzemplarze dla Zamawiającego, jeden egzemplarz dla Wykonawcy.</w:t>
      </w:r>
    </w:p>
    <w:p w14:paraId="4E6D00ED" w14:textId="77777777" w:rsidR="00372B58" w:rsidRPr="003D5452" w:rsidRDefault="00372B58" w:rsidP="00310277">
      <w:pPr>
        <w:numPr>
          <w:ilvl w:val="0"/>
          <w:numId w:val="18"/>
        </w:numPr>
        <w:autoSpaceDE w:val="0"/>
        <w:autoSpaceDN w:val="0"/>
        <w:adjustRightInd w:val="0"/>
        <w:spacing w:after="0" w:line="276" w:lineRule="auto"/>
        <w:ind w:left="0"/>
        <w:contextualSpacing/>
        <w:jc w:val="both"/>
        <w:rPr>
          <w:rFonts w:ascii="Cambria" w:eastAsia="Calibri" w:hAnsi="Cambria"/>
          <w:sz w:val="24"/>
          <w:szCs w:val="24"/>
          <w:lang w:eastAsia="zh-CN"/>
        </w:rPr>
      </w:pPr>
      <w:r w:rsidRPr="003D5452">
        <w:rPr>
          <w:rFonts w:ascii="Cambria" w:eastAsia="Calibri" w:hAnsi="Cambria"/>
          <w:sz w:val="24"/>
          <w:szCs w:val="24"/>
          <w:lang w:eastAsia="zh-CN"/>
        </w:rPr>
        <w:t>Wszelkie zmiany niniejszej umowy wymagają formy pisemnej pod rygorem nieważności.</w:t>
      </w:r>
    </w:p>
    <w:p w14:paraId="1CB1F98C" w14:textId="649E5568" w:rsidR="00372B58" w:rsidRPr="003D5452" w:rsidRDefault="00372B58" w:rsidP="00310277">
      <w:pPr>
        <w:numPr>
          <w:ilvl w:val="0"/>
          <w:numId w:val="18"/>
        </w:numPr>
        <w:autoSpaceDE w:val="0"/>
        <w:autoSpaceDN w:val="0"/>
        <w:adjustRightInd w:val="0"/>
        <w:spacing w:after="0" w:line="276" w:lineRule="auto"/>
        <w:ind w:left="0"/>
        <w:contextualSpacing/>
        <w:jc w:val="both"/>
        <w:rPr>
          <w:rFonts w:ascii="Cambria" w:eastAsia="Calibri" w:hAnsi="Cambria"/>
          <w:sz w:val="24"/>
          <w:szCs w:val="24"/>
          <w:lang w:eastAsia="zh-CN"/>
        </w:rPr>
      </w:pPr>
      <w:r w:rsidRPr="003D5452">
        <w:rPr>
          <w:rFonts w:ascii="Cambria" w:eastAsia="Calibri" w:hAnsi="Cambria"/>
          <w:sz w:val="24"/>
          <w:szCs w:val="24"/>
          <w:lang w:eastAsia="zh-CN"/>
        </w:rPr>
        <w:t>Osobami wyznaczonymi do wzajemnych kontaktów w trakcie realizacji umowy są:</w:t>
      </w:r>
    </w:p>
    <w:p w14:paraId="7ED21FE1" w14:textId="77777777" w:rsidR="00D22EB3" w:rsidRPr="003D5452" w:rsidRDefault="00372B58" w:rsidP="009519EF">
      <w:pPr>
        <w:pStyle w:val="Akapitzlist"/>
        <w:autoSpaceDE w:val="0"/>
        <w:autoSpaceDN w:val="0"/>
        <w:adjustRightInd w:val="0"/>
        <w:spacing w:after="0" w:line="276" w:lineRule="auto"/>
        <w:ind w:left="0"/>
        <w:jc w:val="both"/>
        <w:rPr>
          <w:rFonts w:ascii="Cambria" w:eastAsia="Calibri" w:hAnsi="Cambria"/>
          <w:sz w:val="24"/>
          <w:szCs w:val="24"/>
          <w:lang w:eastAsia="zh-CN"/>
        </w:rPr>
      </w:pPr>
      <w:r w:rsidRPr="003D5452">
        <w:rPr>
          <w:rFonts w:ascii="Cambria" w:eastAsia="Calibri" w:hAnsi="Cambria"/>
          <w:sz w:val="24"/>
          <w:szCs w:val="24"/>
          <w:lang w:eastAsia="zh-CN"/>
        </w:rPr>
        <w:t xml:space="preserve">a) ze strony Zamawiającego: </w:t>
      </w:r>
      <w:r w:rsidRPr="003D5452">
        <w:rPr>
          <w:rFonts w:ascii="Cambria" w:eastAsia="Calibri" w:hAnsi="Cambria"/>
          <w:sz w:val="24"/>
          <w:szCs w:val="24"/>
          <w:lang w:eastAsia="zh-CN"/>
        </w:rPr>
        <w:tab/>
        <w:t xml:space="preserve">……………………………….. tel. </w:t>
      </w:r>
      <w:r w:rsidRPr="003D5452">
        <w:rPr>
          <w:rFonts w:ascii="Cambria" w:eastAsia="Calibri" w:hAnsi="Cambria"/>
          <w:sz w:val="24"/>
          <w:szCs w:val="24"/>
          <w:lang w:eastAsia="zh-CN"/>
        </w:rPr>
        <w:tab/>
      </w:r>
      <w:bookmarkStart w:id="0" w:name="_Hlk205543669"/>
      <w:r w:rsidRPr="003D5452">
        <w:rPr>
          <w:rFonts w:ascii="Cambria" w:eastAsia="Calibri" w:hAnsi="Cambria"/>
          <w:sz w:val="24"/>
          <w:szCs w:val="24"/>
          <w:lang w:eastAsia="zh-CN"/>
        </w:rPr>
        <w:t>….………..</w:t>
      </w:r>
      <w:bookmarkEnd w:id="0"/>
      <w:r w:rsidRPr="003D5452">
        <w:rPr>
          <w:rFonts w:ascii="Cambria" w:eastAsia="Calibri" w:hAnsi="Cambria"/>
          <w:sz w:val="24"/>
          <w:szCs w:val="24"/>
          <w:lang w:eastAsia="zh-CN"/>
        </w:rPr>
        <w:tab/>
      </w:r>
      <w:r w:rsidRPr="003D5452">
        <w:rPr>
          <w:rFonts w:ascii="Cambria" w:eastAsia="Calibri" w:hAnsi="Cambria"/>
          <w:sz w:val="24"/>
          <w:szCs w:val="24"/>
          <w:lang w:eastAsia="zh-CN"/>
        </w:rPr>
        <w:tab/>
      </w:r>
    </w:p>
    <w:p w14:paraId="571B6F66" w14:textId="1C763B6A" w:rsidR="00372B58" w:rsidRPr="003D5452" w:rsidRDefault="00372B58" w:rsidP="009519EF">
      <w:pPr>
        <w:pStyle w:val="Akapitzlist"/>
        <w:autoSpaceDE w:val="0"/>
        <w:autoSpaceDN w:val="0"/>
        <w:adjustRightInd w:val="0"/>
        <w:spacing w:after="0" w:line="276" w:lineRule="auto"/>
        <w:ind w:left="0"/>
        <w:jc w:val="both"/>
        <w:rPr>
          <w:rFonts w:ascii="Cambria" w:eastAsia="Calibri" w:hAnsi="Cambria"/>
          <w:sz w:val="24"/>
          <w:szCs w:val="24"/>
          <w:lang w:eastAsia="zh-CN"/>
        </w:rPr>
      </w:pPr>
      <w:r w:rsidRPr="003D5452">
        <w:rPr>
          <w:rFonts w:ascii="Cambria" w:eastAsia="Calibri" w:hAnsi="Cambria"/>
          <w:sz w:val="24"/>
          <w:szCs w:val="24"/>
          <w:lang w:eastAsia="zh-CN"/>
        </w:rPr>
        <w:t xml:space="preserve">e-mail …………….             </w:t>
      </w:r>
    </w:p>
    <w:p w14:paraId="1B3A3BF2" w14:textId="5902AA26" w:rsidR="00372B58" w:rsidRPr="003D5452" w:rsidRDefault="00372B58" w:rsidP="009519EF">
      <w:pPr>
        <w:pStyle w:val="Akapitzlist"/>
        <w:autoSpaceDE w:val="0"/>
        <w:autoSpaceDN w:val="0"/>
        <w:adjustRightInd w:val="0"/>
        <w:spacing w:after="0" w:line="276" w:lineRule="auto"/>
        <w:ind w:left="0"/>
        <w:jc w:val="both"/>
        <w:rPr>
          <w:rFonts w:ascii="Cambria" w:eastAsia="Calibri" w:hAnsi="Cambria"/>
          <w:sz w:val="24"/>
          <w:szCs w:val="24"/>
          <w:lang w:eastAsia="zh-CN"/>
        </w:rPr>
      </w:pPr>
      <w:r w:rsidRPr="003D5452">
        <w:rPr>
          <w:rFonts w:ascii="Cambria" w:eastAsia="Calibri" w:hAnsi="Cambria"/>
          <w:sz w:val="24"/>
          <w:szCs w:val="24"/>
          <w:lang w:eastAsia="zh-CN"/>
        </w:rPr>
        <w:t>b) ze strony Wykonawcy:</w:t>
      </w:r>
      <w:r w:rsidRPr="003D5452">
        <w:rPr>
          <w:rFonts w:ascii="Cambria" w:eastAsia="Calibri" w:hAnsi="Cambria"/>
          <w:sz w:val="24"/>
          <w:szCs w:val="24"/>
          <w:lang w:eastAsia="zh-CN"/>
        </w:rPr>
        <w:tab/>
        <w:t>………………………………… tel.</w:t>
      </w:r>
      <w:r w:rsidRPr="003D5452">
        <w:rPr>
          <w:rFonts w:ascii="Cambria" w:eastAsia="Calibri" w:hAnsi="Cambria"/>
          <w:sz w:val="24"/>
          <w:szCs w:val="24"/>
          <w:lang w:eastAsia="zh-CN"/>
        </w:rPr>
        <w:tab/>
        <w:t xml:space="preserve">….……….. </w:t>
      </w:r>
    </w:p>
    <w:p w14:paraId="528D8C72" w14:textId="76D3C96A" w:rsidR="00372B58" w:rsidRPr="003D5452" w:rsidRDefault="00372B58" w:rsidP="009519EF">
      <w:pPr>
        <w:autoSpaceDE w:val="0"/>
        <w:autoSpaceDN w:val="0"/>
        <w:adjustRightInd w:val="0"/>
        <w:spacing w:after="0" w:line="276" w:lineRule="auto"/>
        <w:ind w:firstLine="426"/>
        <w:jc w:val="both"/>
        <w:rPr>
          <w:rFonts w:ascii="Cambria" w:eastAsia="Calibri" w:hAnsi="Cambria"/>
          <w:sz w:val="24"/>
          <w:szCs w:val="24"/>
          <w:lang w:eastAsia="zh-CN"/>
        </w:rPr>
      </w:pPr>
      <w:bookmarkStart w:id="1" w:name="_Hlk205543687"/>
      <w:r w:rsidRPr="003D5452">
        <w:rPr>
          <w:rFonts w:ascii="Cambria" w:eastAsia="Calibri" w:hAnsi="Cambria"/>
          <w:sz w:val="24"/>
          <w:szCs w:val="24"/>
          <w:lang w:eastAsia="zh-CN"/>
        </w:rPr>
        <w:t xml:space="preserve"> e-mail …………….</w:t>
      </w:r>
    </w:p>
    <w:bookmarkEnd w:id="1"/>
    <w:p w14:paraId="0171427C" w14:textId="18C4EC50" w:rsidR="00372B58" w:rsidRPr="003D5452" w:rsidRDefault="00372B58" w:rsidP="009519EF">
      <w:pPr>
        <w:pStyle w:val="Akapitzlist"/>
        <w:autoSpaceDE w:val="0"/>
        <w:autoSpaceDN w:val="0"/>
        <w:adjustRightInd w:val="0"/>
        <w:spacing w:after="0" w:line="276" w:lineRule="auto"/>
        <w:ind w:left="0"/>
        <w:jc w:val="both"/>
        <w:rPr>
          <w:rFonts w:ascii="Cambria" w:eastAsia="Calibri" w:hAnsi="Cambria"/>
          <w:sz w:val="24"/>
          <w:szCs w:val="24"/>
          <w:lang w:eastAsia="zh-CN"/>
        </w:rPr>
      </w:pPr>
      <w:r w:rsidRPr="003D5452">
        <w:rPr>
          <w:rFonts w:ascii="Cambria" w:eastAsia="Calibri" w:hAnsi="Cambria"/>
          <w:sz w:val="24"/>
          <w:szCs w:val="24"/>
          <w:lang w:eastAsia="zh-CN"/>
        </w:rPr>
        <w:tab/>
      </w:r>
      <w:r w:rsidRPr="003D5452">
        <w:rPr>
          <w:rFonts w:ascii="Cambria" w:eastAsia="Calibri" w:hAnsi="Cambria"/>
          <w:sz w:val="24"/>
          <w:szCs w:val="24"/>
          <w:lang w:eastAsia="zh-CN"/>
        </w:rPr>
        <w:tab/>
      </w:r>
      <w:r w:rsidRPr="003D5452">
        <w:rPr>
          <w:rFonts w:ascii="Cambria" w:eastAsia="Calibri" w:hAnsi="Cambria"/>
          <w:sz w:val="24"/>
          <w:szCs w:val="24"/>
          <w:lang w:eastAsia="zh-CN"/>
        </w:rPr>
        <w:tab/>
        <w:t xml:space="preserve"> </w:t>
      </w:r>
    </w:p>
    <w:p w14:paraId="77200FD8" w14:textId="77777777" w:rsidR="00372B58" w:rsidRPr="003D5452" w:rsidRDefault="00372B58"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2FFC6E28" w14:textId="77777777" w:rsidR="00D22EB3" w:rsidRPr="003D5452" w:rsidRDefault="00D22EB3" w:rsidP="00D22EB3">
      <w:pPr>
        <w:widowControl w:val="0"/>
        <w:tabs>
          <w:tab w:val="left" w:pos="425"/>
          <w:tab w:val="left" w:pos="427"/>
        </w:tabs>
        <w:autoSpaceDE w:val="0"/>
        <w:autoSpaceDN w:val="0"/>
        <w:spacing w:after="0" w:line="240" w:lineRule="auto"/>
        <w:ind w:left="427" w:right="137"/>
        <w:jc w:val="both"/>
        <w:rPr>
          <w:rFonts w:ascii="Cambria" w:eastAsia="Arial MT" w:hAnsi="Cambria" w:cs="Arial MT"/>
          <w:b/>
          <w:bCs/>
          <w:kern w:val="0"/>
          <w:sz w:val="24"/>
          <w:szCs w:val="24"/>
          <w14:ligatures w14:val="none"/>
        </w:rPr>
      </w:pPr>
      <w:r w:rsidRPr="003D5452">
        <w:rPr>
          <w:rFonts w:ascii="Cambria" w:eastAsia="Arial MT" w:hAnsi="Cambria" w:cs="Arial MT"/>
          <w:b/>
          <w:bCs/>
          <w:kern w:val="0"/>
          <w:sz w:val="24"/>
          <w:szCs w:val="24"/>
          <w14:ligatures w14:val="none"/>
        </w:rPr>
        <w:t xml:space="preserve">Z A M A W I A J Ą C Y                                                           </w:t>
      </w:r>
      <w:r w:rsidRPr="003D5452">
        <w:rPr>
          <w:rFonts w:ascii="Cambria" w:eastAsia="Arial MT" w:hAnsi="Cambria" w:cs="Arial MT"/>
          <w:b/>
          <w:bCs/>
          <w:kern w:val="0"/>
          <w:sz w:val="24"/>
          <w:szCs w:val="24"/>
          <w14:ligatures w14:val="none"/>
        </w:rPr>
        <w:tab/>
        <w:t xml:space="preserve"> W Y K O N A W C A</w:t>
      </w:r>
    </w:p>
    <w:p w14:paraId="021AC7C8" w14:textId="77777777" w:rsidR="00D22EB3" w:rsidRPr="003D5452" w:rsidRDefault="00D22EB3" w:rsidP="00D22EB3">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18BAFD58" w14:textId="77777777" w:rsidR="00372B58" w:rsidRPr="003D5452" w:rsidRDefault="00372B58"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06411E0C" w14:textId="77777777" w:rsidR="00372B58" w:rsidRPr="003D5452" w:rsidRDefault="00372B58"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736981BB" w14:textId="77777777" w:rsidR="00372B58" w:rsidRPr="003D5452" w:rsidRDefault="00372B58"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513E240B" w14:textId="77777777" w:rsidR="00372B58" w:rsidRPr="003D5452" w:rsidRDefault="00372B58"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1F969DF3" w14:textId="77777777" w:rsidR="004866CF" w:rsidRPr="003D5452" w:rsidRDefault="004866CF"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32E95217" w14:textId="77777777" w:rsidR="00D22EB3" w:rsidRPr="003D5452" w:rsidRDefault="00D22EB3"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40C77315" w14:textId="77777777" w:rsidR="00D22EB3" w:rsidRPr="003D5452" w:rsidRDefault="00D22EB3"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36ACAB3F" w14:textId="77777777" w:rsidR="00452396" w:rsidRPr="003D5452" w:rsidRDefault="00452396"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3A5A40EC" w14:textId="77777777" w:rsidR="00452396" w:rsidRPr="003D5452" w:rsidRDefault="00452396" w:rsidP="004866CF">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52B13952" w14:textId="77777777" w:rsidR="00452396" w:rsidRPr="003D5452" w:rsidRDefault="00452396" w:rsidP="00D22EB3">
      <w:pPr>
        <w:widowControl w:val="0"/>
        <w:autoSpaceDE w:val="0"/>
        <w:autoSpaceDN w:val="0"/>
        <w:spacing w:after="0" w:line="240" w:lineRule="auto"/>
        <w:ind w:left="427" w:right="137"/>
        <w:jc w:val="both"/>
        <w:rPr>
          <w:rFonts w:ascii="Cambria" w:eastAsia="Arial MT" w:hAnsi="Cambria" w:cs="Arial MT"/>
          <w:kern w:val="0"/>
          <w:sz w:val="24"/>
          <w:szCs w:val="24"/>
          <w14:ligatures w14:val="none"/>
        </w:rPr>
      </w:pPr>
    </w:p>
    <w:p w14:paraId="7036415A" w14:textId="77777777" w:rsidR="004866CF" w:rsidRPr="003D5452" w:rsidRDefault="004866CF" w:rsidP="009519EF">
      <w:pPr>
        <w:widowControl w:val="0"/>
        <w:autoSpaceDE w:val="0"/>
        <w:autoSpaceDN w:val="0"/>
        <w:spacing w:after="0" w:line="240" w:lineRule="auto"/>
        <w:ind w:left="-284"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Integralną część umowy stanowi:</w:t>
      </w:r>
    </w:p>
    <w:p w14:paraId="6C75FDDF" w14:textId="77777777" w:rsidR="004866CF" w:rsidRPr="003D5452" w:rsidRDefault="004866CF" w:rsidP="009519EF">
      <w:pPr>
        <w:widowControl w:val="0"/>
        <w:autoSpaceDE w:val="0"/>
        <w:autoSpaceDN w:val="0"/>
        <w:spacing w:after="0" w:line="240" w:lineRule="auto"/>
        <w:ind w:left="-284"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t>
      </w:r>
      <w:r w:rsidRPr="003D5452">
        <w:rPr>
          <w:rFonts w:ascii="Cambria" w:eastAsia="Arial MT" w:hAnsi="Cambria" w:cs="Arial MT"/>
          <w:kern w:val="0"/>
          <w:sz w:val="24"/>
          <w:szCs w:val="24"/>
          <w14:ligatures w14:val="none"/>
        </w:rPr>
        <w:tab/>
        <w:t>Oferta Wykonawcy wraz z załącznikami,</w:t>
      </w:r>
    </w:p>
    <w:p w14:paraId="05994EAC" w14:textId="3E013CE8" w:rsidR="004866CF" w:rsidRPr="003D5452" w:rsidRDefault="004866CF" w:rsidP="009519EF">
      <w:pPr>
        <w:widowControl w:val="0"/>
        <w:autoSpaceDE w:val="0"/>
        <w:autoSpaceDN w:val="0"/>
        <w:spacing w:after="0" w:line="240" w:lineRule="auto"/>
        <w:ind w:left="-284"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w:t>
      </w:r>
      <w:r w:rsidRPr="003D5452">
        <w:rPr>
          <w:rFonts w:ascii="Cambria" w:eastAsia="Arial MT" w:hAnsi="Cambria" w:cs="Arial MT"/>
          <w:kern w:val="0"/>
          <w:sz w:val="24"/>
          <w:szCs w:val="24"/>
          <w14:ligatures w14:val="none"/>
        </w:rPr>
        <w:tab/>
      </w:r>
      <w:r w:rsidR="00986047" w:rsidRPr="003D5452">
        <w:rPr>
          <w:rFonts w:ascii="Cambria" w:eastAsia="Arial MT" w:hAnsi="Cambria" w:cs="Arial MT"/>
          <w:kern w:val="0"/>
          <w:sz w:val="24"/>
          <w:szCs w:val="24"/>
          <w14:ligatures w14:val="none"/>
        </w:rPr>
        <w:t>Specyfikacja Warunków Zamówienia (SWZ)</w:t>
      </w:r>
      <w:r w:rsidRPr="003D5452">
        <w:rPr>
          <w:rFonts w:ascii="Cambria" w:eastAsia="Arial MT" w:hAnsi="Cambria" w:cs="Arial MT"/>
          <w:kern w:val="0"/>
          <w:sz w:val="24"/>
          <w:szCs w:val="24"/>
          <w14:ligatures w14:val="none"/>
        </w:rPr>
        <w:t xml:space="preserve"> wraz z załącznikami </w:t>
      </w:r>
    </w:p>
    <w:p w14:paraId="656BDD4C" w14:textId="367D0D61" w:rsidR="004866CF" w:rsidRPr="003D5452" w:rsidRDefault="00372B58" w:rsidP="009519EF">
      <w:pPr>
        <w:widowControl w:val="0"/>
        <w:tabs>
          <w:tab w:val="left" w:pos="425"/>
          <w:tab w:val="left" w:pos="427"/>
        </w:tabs>
        <w:autoSpaceDE w:val="0"/>
        <w:autoSpaceDN w:val="0"/>
        <w:spacing w:after="0" w:line="240" w:lineRule="auto"/>
        <w:ind w:left="-284" w:right="137"/>
        <w:jc w:val="both"/>
        <w:rPr>
          <w:rFonts w:ascii="Cambria" w:eastAsia="Arial MT" w:hAnsi="Cambria" w:cs="Arial MT"/>
          <w:kern w:val="0"/>
          <w:sz w:val="24"/>
          <w:szCs w:val="24"/>
          <w14:ligatures w14:val="none"/>
        </w:rPr>
      </w:pPr>
      <w:r w:rsidRPr="003D5452">
        <w:rPr>
          <w:rFonts w:ascii="Cambria" w:eastAsia="Arial MT" w:hAnsi="Cambria" w:cs="Arial MT"/>
          <w:kern w:val="0"/>
          <w:sz w:val="24"/>
          <w:szCs w:val="24"/>
          <w14:ligatures w14:val="none"/>
        </w:rPr>
        <w:t xml:space="preserve">                   </w:t>
      </w:r>
    </w:p>
    <w:p w14:paraId="76158B04" w14:textId="77777777" w:rsidR="004866CF" w:rsidRPr="003D5452" w:rsidRDefault="004866CF" w:rsidP="009519EF">
      <w:pPr>
        <w:widowControl w:val="0"/>
        <w:tabs>
          <w:tab w:val="left" w:pos="425"/>
          <w:tab w:val="left" w:pos="427"/>
        </w:tabs>
        <w:autoSpaceDE w:val="0"/>
        <w:autoSpaceDN w:val="0"/>
        <w:spacing w:after="0" w:line="240" w:lineRule="auto"/>
        <w:ind w:left="-284" w:right="137"/>
        <w:jc w:val="both"/>
        <w:rPr>
          <w:rFonts w:ascii="Cambria" w:eastAsia="Arial MT" w:hAnsi="Cambria" w:cs="Arial MT"/>
          <w:kern w:val="0"/>
          <w:sz w:val="24"/>
          <w:szCs w:val="24"/>
          <w14:ligatures w14:val="none"/>
        </w:rPr>
      </w:pPr>
    </w:p>
    <w:p w14:paraId="17C0208A" w14:textId="77777777" w:rsidR="004866CF" w:rsidRPr="003D5452" w:rsidRDefault="004866CF" w:rsidP="00CE6FE9">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4AC43115" w14:textId="77777777" w:rsidR="004866CF" w:rsidRPr="003D5452" w:rsidRDefault="004866CF" w:rsidP="00CE6FE9">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6A257318" w14:textId="77777777" w:rsidR="004866CF" w:rsidRPr="003D5452" w:rsidRDefault="004866CF" w:rsidP="00CE6FE9">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2C362A89" w14:textId="77777777" w:rsidR="004866CF" w:rsidRPr="003D5452" w:rsidRDefault="004866CF" w:rsidP="00CE6FE9">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p w14:paraId="14E3DDEA" w14:textId="77777777" w:rsidR="00471A1E" w:rsidRPr="003D5452" w:rsidRDefault="00471A1E" w:rsidP="00CE6FE9">
      <w:pPr>
        <w:widowControl w:val="0"/>
        <w:tabs>
          <w:tab w:val="left" w:pos="425"/>
          <w:tab w:val="left" w:pos="427"/>
        </w:tabs>
        <w:autoSpaceDE w:val="0"/>
        <w:autoSpaceDN w:val="0"/>
        <w:spacing w:after="0" w:line="240" w:lineRule="auto"/>
        <w:ind w:left="427" w:right="137"/>
        <w:jc w:val="both"/>
        <w:rPr>
          <w:rFonts w:ascii="Cambria" w:eastAsia="Arial MT" w:hAnsi="Cambria" w:cs="Arial MT"/>
          <w:kern w:val="0"/>
          <w:sz w:val="24"/>
          <w:szCs w:val="24"/>
          <w14:ligatures w14:val="none"/>
        </w:rPr>
      </w:pPr>
    </w:p>
    <w:sectPr w:rsidR="00471A1E" w:rsidRPr="003D5452" w:rsidSect="00A4624D">
      <w:footerReference w:type="default" r:id="rId10"/>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23381" w14:textId="77777777" w:rsidR="00F7446C" w:rsidRDefault="00F7446C" w:rsidP="00477DCB">
      <w:pPr>
        <w:spacing w:after="0" w:line="240" w:lineRule="auto"/>
      </w:pPr>
      <w:r>
        <w:separator/>
      </w:r>
    </w:p>
  </w:endnote>
  <w:endnote w:type="continuationSeparator" w:id="0">
    <w:p w14:paraId="64E85940" w14:textId="77777777" w:rsidR="00F7446C" w:rsidRDefault="00F7446C" w:rsidP="00477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font318">
    <w:altName w:val="Times New Roman"/>
    <w:charset w:val="EE"/>
    <w:family w:val="auto"/>
    <w:pitch w:val="variable"/>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731837"/>
      <w:docPartObj>
        <w:docPartGallery w:val="Page Numbers (Bottom of Page)"/>
        <w:docPartUnique/>
      </w:docPartObj>
    </w:sdtPr>
    <w:sdtContent>
      <w:p w14:paraId="2B049CC8" w14:textId="6EC81880" w:rsidR="00477DCB" w:rsidRDefault="00477DCB">
        <w:pPr>
          <w:pStyle w:val="Stopka"/>
          <w:jc w:val="right"/>
        </w:pPr>
        <w:r>
          <w:fldChar w:fldCharType="begin"/>
        </w:r>
        <w:r>
          <w:instrText>PAGE   \* MERGEFORMAT</w:instrText>
        </w:r>
        <w:r>
          <w:fldChar w:fldCharType="separate"/>
        </w:r>
        <w:r w:rsidR="00171E00">
          <w:rPr>
            <w:noProof/>
          </w:rPr>
          <w:t>13</w:t>
        </w:r>
        <w:r>
          <w:fldChar w:fldCharType="end"/>
        </w:r>
      </w:p>
    </w:sdtContent>
  </w:sdt>
  <w:p w14:paraId="3ABEB921" w14:textId="77777777" w:rsidR="00477DCB" w:rsidRDefault="00477D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20318" w14:textId="77777777" w:rsidR="00F7446C" w:rsidRDefault="00F7446C" w:rsidP="00477DCB">
      <w:pPr>
        <w:spacing w:after="0" w:line="240" w:lineRule="auto"/>
      </w:pPr>
      <w:r>
        <w:separator/>
      </w:r>
    </w:p>
  </w:footnote>
  <w:footnote w:type="continuationSeparator" w:id="0">
    <w:p w14:paraId="30267794" w14:textId="77777777" w:rsidR="00F7446C" w:rsidRDefault="00F7446C" w:rsidP="00477D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name w:val="WW8Num12"/>
    <w:lvl w:ilvl="0">
      <w:start w:val="1"/>
      <w:numFmt w:val="decimal"/>
      <w:lvlText w:val="%1."/>
      <w:lvlJc w:val="left"/>
      <w:pPr>
        <w:tabs>
          <w:tab w:val="num" w:pos="-1146"/>
        </w:tabs>
        <w:ind w:left="0" w:hanging="360"/>
      </w:pPr>
    </w:lvl>
    <w:lvl w:ilvl="1">
      <w:start w:val="1"/>
      <w:numFmt w:val="lowerLetter"/>
      <w:lvlText w:val="%2."/>
      <w:lvlJc w:val="left"/>
      <w:pPr>
        <w:tabs>
          <w:tab w:val="num" w:pos="-1146"/>
        </w:tabs>
        <w:ind w:left="720" w:hanging="360"/>
      </w:pPr>
    </w:lvl>
    <w:lvl w:ilvl="2">
      <w:start w:val="1"/>
      <w:numFmt w:val="lowerRoman"/>
      <w:lvlText w:val="%3."/>
      <w:lvlJc w:val="right"/>
      <w:pPr>
        <w:tabs>
          <w:tab w:val="num" w:pos="-1146"/>
        </w:tabs>
        <w:ind w:left="1440" w:hanging="180"/>
      </w:pPr>
    </w:lvl>
    <w:lvl w:ilvl="3">
      <w:start w:val="1"/>
      <w:numFmt w:val="decimal"/>
      <w:lvlText w:val="%4."/>
      <w:lvlJc w:val="left"/>
      <w:pPr>
        <w:tabs>
          <w:tab w:val="num" w:pos="-1146"/>
        </w:tabs>
        <w:ind w:left="2160" w:hanging="360"/>
      </w:pPr>
    </w:lvl>
    <w:lvl w:ilvl="4">
      <w:start w:val="1"/>
      <w:numFmt w:val="lowerLetter"/>
      <w:lvlText w:val="%5."/>
      <w:lvlJc w:val="left"/>
      <w:pPr>
        <w:tabs>
          <w:tab w:val="num" w:pos="-1146"/>
        </w:tabs>
        <w:ind w:left="2880" w:hanging="360"/>
      </w:pPr>
    </w:lvl>
    <w:lvl w:ilvl="5">
      <w:start w:val="1"/>
      <w:numFmt w:val="lowerRoman"/>
      <w:lvlText w:val="%6."/>
      <w:lvlJc w:val="right"/>
      <w:pPr>
        <w:tabs>
          <w:tab w:val="num" w:pos="-1146"/>
        </w:tabs>
        <w:ind w:left="3600" w:hanging="180"/>
      </w:pPr>
    </w:lvl>
    <w:lvl w:ilvl="6">
      <w:start w:val="1"/>
      <w:numFmt w:val="decimal"/>
      <w:lvlText w:val="%7."/>
      <w:lvlJc w:val="left"/>
      <w:pPr>
        <w:tabs>
          <w:tab w:val="num" w:pos="-1146"/>
        </w:tabs>
        <w:ind w:left="4320" w:hanging="360"/>
      </w:pPr>
    </w:lvl>
    <w:lvl w:ilvl="7">
      <w:start w:val="1"/>
      <w:numFmt w:val="lowerLetter"/>
      <w:lvlText w:val="%8."/>
      <w:lvlJc w:val="left"/>
      <w:pPr>
        <w:tabs>
          <w:tab w:val="num" w:pos="-1146"/>
        </w:tabs>
        <w:ind w:left="5040" w:hanging="360"/>
      </w:pPr>
    </w:lvl>
    <w:lvl w:ilvl="8">
      <w:start w:val="1"/>
      <w:numFmt w:val="lowerRoman"/>
      <w:lvlText w:val="%9."/>
      <w:lvlJc w:val="right"/>
      <w:pPr>
        <w:tabs>
          <w:tab w:val="num" w:pos="-1146"/>
        </w:tabs>
        <w:ind w:left="5760" w:hanging="180"/>
      </w:pPr>
    </w:lvl>
  </w:abstractNum>
  <w:abstractNum w:abstractNumId="1" w15:restartNumberingAfterBreak="0">
    <w:nsid w:val="0000000D"/>
    <w:multiLevelType w:val="multilevel"/>
    <w:tmpl w:val="0000000D"/>
    <w:name w:val="WW8Num13"/>
    <w:lvl w:ilvl="0">
      <w:start w:val="1"/>
      <w:numFmt w:val="decimal"/>
      <w:lvlText w:val="%1)"/>
      <w:lvlJc w:val="left"/>
      <w:pPr>
        <w:tabs>
          <w:tab w:val="num" w:pos="-76"/>
        </w:tabs>
        <w:ind w:left="1070"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 w15:restartNumberingAfterBreak="0">
    <w:nsid w:val="0000000E"/>
    <w:multiLevelType w:val="multilevel"/>
    <w:tmpl w:val="0000000E"/>
    <w:name w:val="WW8Num14"/>
    <w:lvl w:ilvl="0">
      <w:start w:val="1"/>
      <w:numFmt w:val="bullet"/>
      <w:lvlText w:val=""/>
      <w:lvlJc w:val="left"/>
      <w:pPr>
        <w:tabs>
          <w:tab w:val="num" w:pos="0"/>
        </w:tabs>
        <w:ind w:left="1146" w:hanging="360"/>
      </w:pPr>
      <w:rPr>
        <w:rFonts w:ascii="Symbol" w:hAnsi="Symbol" w:cs="Symbol"/>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 w15:restartNumberingAfterBreak="0">
    <w:nsid w:val="0000000F"/>
    <w:multiLevelType w:val="multilevel"/>
    <w:tmpl w:val="0000000F"/>
    <w:name w:val="WW8Num15"/>
    <w:lvl w:ilvl="0">
      <w:start w:val="1"/>
      <w:numFmt w:val="bullet"/>
      <w:lvlText w:val=""/>
      <w:lvlJc w:val="left"/>
      <w:pPr>
        <w:tabs>
          <w:tab w:val="num" w:pos="0"/>
        </w:tabs>
        <w:ind w:left="1146" w:hanging="360"/>
      </w:pPr>
      <w:rPr>
        <w:rFonts w:ascii="Symbol" w:hAnsi="Symbol" w:cs="Symbol"/>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4" w15:restartNumberingAfterBreak="0">
    <w:nsid w:val="043B6E60"/>
    <w:multiLevelType w:val="hybridMultilevel"/>
    <w:tmpl w:val="6952EC7E"/>
    <w:lvl w:ilvl="0" w:tplc="CCFC8142">
      <w:start w:val="19"/>
      <w:numFmt w:val="decimal"/>
      <w:lvlText w:val="%1."/>
      <w:lvlJc w:val="left"/>
      <w:pPr>
        <w:ind w:left="720" w:hanging="360"/>
      </w:pPr>
      <w:rPr>
        <w:rFonts w:eastAsia="Arial MT" w:cs="Arial MT"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BA2BF0"/>
    <w:multiLevelType w:val="hybridMultilevel"/>
    <w:tmpl w:val="C0AC0F80"/>
    <w:lvl w:ilvl="0" w:tplc="0415000F">
      <w:start w:val="1"/>
      <w:numFmt w:val="decimal"/>
      <w:lvlText w:val="%1."/>
      <w:lvlJc w:val="left"/>
      <w:pPr>
        <w:ind w:left="1147" w:hanging="360"/>
      </w:pPr>
    </w:lvl>
    <w:lvl w:ilvl="1" w:tplc="04150019" w:tentative="1">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6" w15:restartNumberingAfterBreak="0">
    <w:nsid w:val="07BF5743"/>
    <w:multiLevelType w:val="hybridMultilevel"/>
    <w:tmpl w:val="2C1A5A52"/>
    <w:lvl w:ilvl="0" w:tplc="0ED8F5B4">
      <w:start w:val="1"/>
      <w:numFmt w:val="lowerLetter"/>
      <w:lvlText w:val="%1)"/>
      <w:lvlJc w:val="left"/>
      <w:pPr>
        <w:ind w:left="504" w:hanging="360"/>
      </w:pPr>
    </w:lvl>
    <w:lvl w:ilvl="1" w:tplc="04150019">
      <w:start w:val="1"/>
      <w:numFmt w:val="lowerLetter"/>
      <w:lvlText w:val="%2."/>
      <w:lvlJc w:val="left"/>
      <w:pPr>
        <w:ind w:left="1224" w:hanging="360"/>
      </w:pPr>
    </w:lvl>
    <w:lvl w:ilvl="2" w:tplc="0415001B">
      <w:start w:val="1"/>
      <w:numFmt w:val="lowerRoman"/>
      <w:lvlText w:val="%3."/>
      <w:lvlJc w:val="right"/>
      <w:pPr>
        <w:ind w:left="1944" w:hanging="180"/>
      </w:pPr>
    </w:lvl>
    <w:lvl w:ilvl="3" w:tplc="1EE6B584">
      <w:start w:val="1"/>
      <w:numFmt w:val="decimal"/>
      <w:lvlText w:val="%4."/>
      <w:lvlJc w:val="right"/>
      <w:pPr>
        <w:ind w:left="360" w:hanging="360"/>
      </w:pPr>
      <w:rPr>
        <w:rFonts w:ascii="Calibri" w:eastAsia="Calibri" w:hAnsi="Calibri" w:cs="Calibri" w:hint="default"/>
        <w:b w:val="0"/>
        <w:i w:val="0"/>
        <w:color w:val="auto"/>
        <w:sz w:val="22"/>
        <w:szCs w:val="22"/>
      </w:rPr>
    </w:lvl>
    <w:lvl w:ilvl="4" w:tplc="04150019">
      <w:start w:val="1"/>
      <w:numFmt w:val="lowerLetter"/>
      <w:lvlText w:val="%5."/>
      <w:lvlJc w:val="left"/>
      <w:pPr>
        <w:ind w:left="3384" w:hanging="360"/>
      </w:pPr>
    </w:lvl>
    <w:lvl w:ilvl="5" w:tplc="0415001B">
      <w:start w:val="1"/>
      <w:numFmt w:val="lowerRoman"/>
      <w:lvlText w:val="%6."/>
      <w:lvlJc w:val="right"/>
      <w:pPr>
        <w:ind w:left="4104" w:hanging="180"/>
      </w:pPr>
    </w:lvl>
    <w:lvl w:ilvl="6" w:tplc="0415000F">
      <w:start w:val="1"/>
      <w:numFmt w:val="decimal"/>
      <w:lvlText w:val="%7."/>
      <w:lvlJc w:val="left"/>
      <w:pPr>
        <w:ind w:left="4824" w:hanging="360"/>
      </w:pPr>
    </w:lvl>
    <w:lvl w:ilvl="7" w:tplc="04150019">
      <w:start w:val="1"/>
      <w:numFmt w:val="lowerLetter"/>
      <w:lvlText w:val="%8."/>
      <w:lvlJc w:val="left"/>
      <w:pPr>
        <w:ind w:left="5544" w:hanging="360"/>
      </w:pPr>
    </w:lvl>
    <w:lvl w:ilvl="8" w:tplc="0415001B">
      <w:start w:val="1"/>
      <w:numFmt w:val="lowerRoman"/>
      <w:lvlText w:val="%9."/>
      <w:lvlJc w:val="right"/>
      <w:pPr>
        <w:ind w:left="6264" w:hanging="180"/>
      </w:pPr>
    </w:lvl>
  </w:abstractNum>
  <w:abstractNum w:abstractNumId="7" w15:restartNumberingAfterBreak="0">
    <w:nsid w:val="097050F0"/>
    <w:multiLevelType w:val="hybridMultilevel"/>
    <w:tmpl w:val="6EFC372C"/>
    <w:lvl w:ilvl="0" w:tplc="239EBE1A">
      <w:start w:val="1"/>
      <w:numFmt w:val="decimal"/>
      <w:lvlText w:val="%1."/>
      <w:lvlJc w:val="left"/>
      <w:pPr>
        <w:ind w:left="787" w:hanging="360"/>
      </w:pPr>
      <w:rPr>
        <w:rFonts w:hint="default"/>
        <w:strike w:val="0"/>
      </w:r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8" w15:restartNumberingAfterBreak="0">
    <w:nsid w:val="0CF25804"/>
    <w:multiLevelType w:val="hybridMultilevel"/>
    <w:tmpl w:val="D14AA474"/>
    <w:lvl w:ilvl="0" w:tplc="04150017">
      <w:start w:val="1"/>
      <w:numFmt w:val="lowerLetter"/>
      <w:lvlText w:val="%1)"/>
      <w:lvlJc w:val="left"/>
      <w:pPr>
        <w:ind w:left="1507" w:hanging="360"/>
      </w:pPr>
      <w:rPr>
        <w:rFonts w:hint="default"/>
      </w:rPr>
    </w:lvl>
    <w:lvl w:ilvl="1" w:tplc="04150019" w:tentative="1">
      <w:start w:val="1"/>
      <w:numFmt w:val="lowerLetter"/>
      <w:lvlText w:val="%2."/>
      <w:lvlJc w:val="left"/>
      <w:pPr>
        <w:ind w:left="2227" w:hanging="360"/>
      </w:pPr>
    </w:lvl>
    <w:lvl w:ilvl="2" w:tplc="0415001B" w:tentative="1">
      <w:start w:val="1"/>
      <w:numFmt w:val="lowerRoman"/>
      <w:lvlText w:val="%3."/>
      <w:lvlJc w:val="right"/>
      <w:pPr>
        <w:ind w:left="2947" w:hanging="180"/>
      </w:pPr>
    </w:lvl>
    <w:lvl w:ilvl="3" w:tplc="0415000F" w:tentative="1">
      <w:start w:val="1"/>
      <w:numFmt w:val="decimal"/>
      <w:lvlText w:val="%4."/>
      <w:lvlJc w:val="left"/>
      <w:pPr>
        <w:ind w:left="3667" w:hanging="360"/>
      </w:pPr>
    </w:lvl>
    <w:lvl w:ilvl="4" w:tplc="04150019" w:tentative="1">
      <w:start w:val="1"/>
      <w:numFmt w:val="lowerLetter"/>
      <w:lvlText w:val="%5."/>
      <w:lvlJc w:val="left"/>
      <w:pPr>
        <w:ind w:left="4387" w:hanging="360"/>
      </w:pPr>
    </w:lvl>
    <w:lvl w:ilvl="5" w:tplc="0415001B" w:tentative="1">
      <w:start w:val="1"/>
      <w:numFmt w:val="lowerRoman"/>
      <w:lvlText w:val="%6."/>
      <w:lvlJc w:val="right"/>
      <w:pPr>
        <w:ind w:left="5107" w:hanging="180"/>
      </w:pPr>
    </w:lvl>
    <w:lvl w:ilvl="6" w:tplc="0415000F" w:tentative="1">
      <w:start w:val="1"/>
      <w:numFmt w:val="decimal"/>
      <w:lvlText w:val="%7."/>
      <w:lvlJc w:val="left"/>
      <w:pPr>
        <w:ind w:left="5827" w:hanging="360"/>
      </w:pPr>
    </w:lvl>
    <w:lvl w:ilvl="7" w:tplc="04150019" w:tentative="1">
      <w:start w:val="1"/>
      <w:numFmt w:val="lowerLetter"/>
      <w:lvlText w:val="%8."/>
      <w:lvlJc w:val="left"/>
      <w:pPr>
        <w:ind w:left="6547" w:hanging="360"/>
      </w:pPr>
    </w:lvl>
    <w:lvl w:ilvl="8" w:tplc="0415001B" w:tentative="1">
      <w:start w:val="1"/>
      <w:numFmt w:val="lowerRoman"/>
      <w:lvlText w:val="%9."/>
      <w:lvlJc w:val="right"/>
      <w:pPr>
        <w:ind w:left="7267" w:hanging="180"/>
      </w:pPr>
    </w:lvl>
  </w:abstractNum>
  <w:abstractNum w:abstractNumId="9" w15:restartNumberingAfterBreak="0">
    <w:nsid w:val="0D0D6AE6"/>
    <w:multiLevelType w:val="hybridMultilevel"/>
    <w:tmpl w:val="2488CDF0"/>
    <w:lvl w:ilvl="0" w:tplc="A72A8C56">
      <w:start w:val="17"/>
      <w:numFmt w:val="decimal"/>
      <w:lvlText w:val="%1."/>
      <w:lvlJc w:val="left"/>
      <w:pPr>
        <w:ind w:left="360" w:hanging="360"/>
      </w:pPr>
      <w:rPr>
        <w:rFonts w:eastAsia="Arial MT" w:cs="Arial MT"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0D691AF1"/>
    <w:multiLevelType w:val="hybridMultilevel"/>
    <w:tmpl w:val="758E3782"/>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251729E"/>
    <w:multiLevelType w:val="hybridMultilevel"/>
    <w:tmpl w:val="7F602ABE"/>
    <w:lvl w:ilvl="0" w:tplc="BA18B2C0">
      <w:start w:val="1"/>
      <w:numFmt w:val="decimal"/>
      <w:lvlText w:val="%1."/>
      <w:lvlJc w:val="left"/>
      <w:pPr>
        <w:ind w:left="787" w:hanging="360"/>
      </w:pPr>
      <w:rPr>
        <w:rFonts w:hint="default"/>
      </w:r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12" w15:restartNumberingAfterBreak="0">
    <w:nsid w:val="229E460A"/>
    <w:multiLevelType w:val="hybridMultilevel"/>
    <w:tmpl w:val="D42643EE"/>
    <w:lvl w:ilvl="0" w:tplc="43FEF2EC">
      <w:start w:val="1"/>
      <w:numFmt w:val="lowerLetter"/>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5AA28BA"/>
    <w:multiLevelType w:val="hybridMultilevel"/>
    <w:tmpl w:val="84D0C46A"/>
    <w:lvl w:ilvl="0" w:tplc="FFFFFFFF">
      <w:start w:val="1"/>
      <w:numFmt w:val="decimal"/>
      <w:lvlText w:val="%1."/>
      <w:lvlJc w:val="left"/>
      <w:pPr>
        <w:ind w:left="427" w:hanging="284"/>
      </w:pPr>
      <w:rPr>
        <w:rFonts w:ascii="Cambria" w:eastAsia="Arial MT" w:hAnsi="Cambria" w:cs="Arial MT" w:hint="default"/>
        <w:b w:val="0"/>
        <w:bCs w:val="0"/>
        <w:i w:val="0"/>
        <w:iCs w:val="0"/>
        <w:spacing w:val="-1"/>
        <w:w w:val="99"/>
        <w:sz w:val="24"/>
        <w:szCs w:val="24"/>
        <w:lang w:val="pl-PL" w:eastAsia="en-US" w:bidi="ar-SA"/>
      </w:rPr>
    </w:lvl>
    <w:lvl w:ilvl="1" w:tplc="FFFFFFFF">
      <w:numFmt w:val="bullet"/>
      <w:lvlText w:val="•"/>
      <w:lvlJc w:val="left"/>
      <w:pPr>
        <w:ind w:left="1313" w:hanging="284"/>
      </w:pPr>
      <w:rPr>
        <w:rFonts w:hint="default"/>
        <w:lang w:val="pl-PL" w:eastAsia="en-US" w:bidi="ar-SA"/>
      </w:rPr>
    </w:lvl>
    <w:lvl w:ilvl="2" w:tplc="FFFFFFFF">
      <w:numFmt w:val="bullet"/>
      <w:lvlText w:val="•"/>
      <w:lvlJc w:val="left"/>
      <w:pPr>
        <w:ind w:left="2207" w:hanging="284"/>
      </w:pPr>
      <w:rPr>
        <w:rFonts w:hint="default"/>
        <w:lang w:val="pl-PL" w:eastAsia="en-US" w:bidi="ar-SA"/>
      </w:rPr>
    </w:lvl>
    <w:lvl w:ilvl="3" w:tplc="FFFFFFFF">
      <w:numFmt w:val="bullet"/>
      <w:lvlText w:val="•"/>
      <w:lvlJc w:val="left"/>
      <w:pPr>
        <w:ind w:left="3100" w:hanging="284"/>
      </w:pPr>
      <w:rPr>
        <w:rFonts w:hint="default"/>
        <w:lang w:val="pl-PL" w:eastAsia="en-US" w:bidi="ar-SA"/>
      </w:rPr>
    </w:lvl>
    <w:lvl w:ilvl="4" w:tplc="FFFFFFFF">
      <w:numFmt w:val="bullet"/>
      <w:lvlText w:val="•"/>
      <w:lvlJc w:val="left"/>
      <w:pPr>
        <w:ind w:left="3994" w:hanging="284"/>
      </w:pPr>
      <w:rPr>
        <w:rFonts w:hint="default"/>
        <w:lang w:val="pl-PL" w:eastAsia="en-US" w:bidi="ar-SA"/>
      </w:rPr>
    </w:lvl>
    <w:lvl w:ilvl="5" w:tplc="FFFFFFFF">
      <w:numFmt w:val="bullet"/>
      <w:lvlText w:val="•"/>
      <w:lvlJc w:val="left"/>
      <w:pPr>
        <w:ind w:left="4888" w:hanging="284"/>
      </w:pPr>
      <w:rPr>
        <w:rFonts w:hint="default"/>
        <w:lang w:val="pl-PL" w:eastAsia="en-US" w:bidi="ar-SA"/>
      </w:rPr>
    </w:lvl>
    <w:lvl w:ilvl="6" w:tplc="FFFFFFFF">
      <w:numFmt w:val="bullet"/>
      <w:lvlText w:val="•"/>
      <w:lvlJc w:val="left"/>
      <w:pPr>
        <w:ind w:left="5781" w:hanging="284"/>
      </w:pPr>
      <w:rPr>
        <w:rFonts w:hint="default"/>
        <w:lang w:val="pl-PL" w:eastAsia="en-US" w:bidi="ar-SA"/>
      </w:rPr>
    </w:lvl>
    <w:lvl w:ilvl="7" w:tplc="FFFFFFFF">
      <w:numFmt w:val="bullet"/>
      <w:lvlText w:val="•"/>
      <w:lvlJc w:val="left"/>
      <w:pPr>
        <w:ind w:left="6675" w:hanging="284"/>
      </w:pPr>
      <w:rPr>
        <w:rFonts w:hint="default"/>
        <w:lang w:val="pl-PL" w:eastAsia="en-US" w:bidi="ar-SA"/>
      </w:rPr>
    </w:lvl>
    <w:lvl w:ilvl="8" w:tplc="FFFFFFFF">
      <w:numFmt w:val="bullet"/>
      <w:lvlText w:val="•"/>
      <w:lvlJc w:val="left"/>
      <w:pPr>
        <w:ind w:left="7569" w:hanging="284"/>
      </w:pPr>
      <w:rPr>
        <w:rFonts w:hint="default"/>
        <w:lang w:val="pl-PL" w:eastAsia="en-US" w:bidi="ar-SA"/>
      </w:rPr>
    </w:lvl>
  </w:abstractNum>
  <w:abstractNum w:abstractNumId="14" w15:restartNumberingAfterBreak="0">
    <w:nsid w:val="26217C96"/>
    <w:multiLevelType w:val="hybridMultilevel"/>
    <w:tmpl w:val="F34C49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D97F4B"/>
    <w:multiLevelType w:val="hybridMultilevel"/>
    <w:tmpl w:val="83DC00AC"/>
    <w:lvl w:ilvl="0" w:tplc="AF281B62">
      <w:start w:val="5"/>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7825676"/>
    <w:multiLevelType w:val="hybridMultilevel"/>
    <w:tmpl w:val="FE78D840"/>
    <w:lvl w:ilvl="0" w:tplc="FFFFFFFF">
      <w:start w:val="1"/>
      <w:numFmt w:val="decimal"/>
      <w:lvlText w:val="%1."/>
      <w:lvlJc w:val="left"/>
      <w:pPr>
        <w:ind w:left="787" w:hanging="360"/>
      </w:pPr>
      <w:rPr>
        <w:rFonts w:hint="default"/>
      </w:rPr>
    </w:lvl>
    <w:lvl w:ilvl="1" w:tplc="FFFFFFFF">
      <w:start w:val="1"/>
      <w:numFmt w:val="lowerLetter"/>
      <w:lvlText w:val="%2."/>
      <w:lvlJc w:val="left"/>
      <w:pPr>
        <w:ind w:left="1507" w:hanging="360"/>
      </w:pPr>
    </w:lvl>
    <w:lvl w:ilvl="2" w:tplc="FFFFFFFF" w:tentative="1">
      <w:start w:val="1"/>
      <w:numFmt w:val="lowerRoman"/>
      <w:lvlText w:val="%3."/>
      <w:lvlJc w:val="right"/>
      <w:pPr>
        <w:ind w:left="2227" w:hanging="180"/>
      </w:pPr>
    </w:lvl>
    <w:lvl w:ilvl="3" w:tplc="FFFFFFFF" w:tentative="1">
      <w:start w:val="1"/>
      <w:numFmt w:val="decimal"/>
      <w:lvlText w:val="%4."/>
      <w:lvlJc w:val="left"/>
      <w:pPr>
        <w:ind w:left="2947" w:hanging="360"/>
      </w:pPr>
    </w:lvl>
    <w:lvl w:ilvl="4" w:tplc="FFFFFFFF" w:tentative="1">
      <w:start w:val="1"/>
      <w:numFmt w:val="lowerLetter"/>
      <w:lvlText w:val="%5."/>
      <w:lvlJc w:val="left"/>
      <w:pPr>
        <w:ind w:left="3667" w:hanging="360"/>
      </w:pPr>
    </w:lvl>
    <w:lvl w:ilvl="5" w:tplc="FFFFFFFF" w:tentative="1">
      <w:start w:val="1"/>
      <w:numFmt w:val="lowerRoman"/>
      <w:lvlText w:val="%6."/>
      <w:lvlJc w:val="right"/>
      <w:pPr>
        <w:ind w:left="4387" w:hanging="180"/>
      </w:pPr>
    </w:lvl>
    <w:lvl w:ilvl="6" w:tplc="FFFFFFFF" w:tentative="1">
      <w:start w:val="1"/>
      <w:numFmt w:val="decimal"/>
      <w:lvlText w:val="%7."/>
      <w:lvlJc w:val="left"/>
      <w:pPr>
        <w:ind w:left="5107" w:hanging="360"/>
      </w:pPr>
    </w:lvl>
    <w:lvl w:ilvl="7" w:tplc="FFFFFFFF" w:tentative="1">
      <w:start w:val="1"/>
      <w:numFmt w:val="lowerLetter"/>
      <w:lvlText w:val="%8."/>
      <w:lvlJc w:val="left"/>
      <w:pPr>
        <w:ind w:left="5827" w:hanging="360"/>
      </w:pPr>
    </w:lvl>
    <w:lvl w:ilvl="8" w:tplc="FFFFFFFF" w:tentative="1">
      <w:start w:val="1"/>
      <w:numFmt w:val="lowerRoman"/>
      <w:lvlText w:val="%9."/>
      <w:lvlJc w:val="right"/>
      <w:pPr>
        <w:ind w:left="6547" w:hanging="180"/>
      </w:pPr>
    </w:lvl>
  </w:abstractNum>
  <w:abstractNum w:abstractNumId="17" w15:restartNumberingAfterBreak="0">
    <w:nsid w:val="28684E91"/>
    <w:multiLevelType w:val="hybridMultilevel"/>
    <w:tmpl w:val="C8BC8B52"/>
    <w:lvl w:ilvl="0" w:tplc="DA4AE0A4">
      <w:start w:val="1"/>
      <w:numFmt w:val="decimal"/>
      <w:lvlText w:val="%1."/>
      <w:lvlJc w:val="left"/>
      <w:pPr>
        <w:ind w:left="787" w:hanging="360"/>
      </w:pPr>
      <w:rPr>
        <w:rFonts w:hint="default"/>
      </w:r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18" w15:restartNumberingAfterBreak="0">
    <w:nsid w:val="2AF41466"/>
    <w:multiLevelType w:val="hybridMultilevel"/>
    <w:tmpl w:val="84D0C46A"/>
    <w:lvl w:ilvl="0" w:tplc="9336F33C">
      <w:start w:val="1"/>
      <w:numFmt w:val="decimal"/>
      <w:lvlText w:val="%1."/>
      <w:lvlJc w:val="left"/>
      <w:pPr>
        <w:ind w:left="427" w:hanging="284"/>
      </w:pPr>
      <w:rPr>
        <w:rFonts w:ascii="Cambria" w:eastAsia="Arial MT" w:hAnsi="Cambria" w:cs="Arial MT" w:hint="default"/>
        <w:b w:val="0"/>
        <w:bCs w:val="0"/>
        <w:i w:val="0"/>
        <w:iCs w:val="0"/>
        <w:spacing w:val="-1"/>
        <w:w w:val="99"/>
        <w:sz w:val="24"/>
        <w:szCs w:val="24"/>
        <w:lang w:val="pl-PL" w:eastAsia="en-US" w:bidi="ar-SA"/>
      </w:rPr>
    </w:lvl>
    <w:lvl w:ilvl="1" w:tplc="97DC8228">
      <w:numFmt w:val="bullet"/>
      <w:lvlText w:val="•"/>
      <w:lvlJc w:val="left"/>
      <w:pPr>
        <w:ind w:left="1313" w:hanging="284"/>
      </w:pPr>
      <w:rPr>
        <w:rFonts w:hint="default"/>
        <w:lang w:val="pl-PL" w:eastAsia="en-US" w:bidi="ar-SA"/>
      </w:rPr>
    </w:lvl>
    <w:lvl w:ilvl="2" w:tplc="AD0400F0">
      <w:numFmt w:val="bullet"/>
      <w:lvlText w:val="•"/>
      <w:lvlJc w:val="left"/>
      <w:pPr>
        <w:ind w:left="2207" w:hanging="284"/>
      </w:pPr>
      <w:rPr>
        <w:rFonts w:hint="default"/>
        <w:lang w:val="pl-PL" w:eastAsia="en-US" w:bidi="ar-SA"/>
      </w:rPr>
    </w:lvl>
    <w:lvl w:ilvl="3" w:tplc="613A4B40">
      <w:numFmt w:val="bullet"/>
      <w:lvlText w:val="•"/>
      <w:lvlJc w:val="left"/>
      <w:pPr>
        <w:ind w:left="3100" w:hanging="284"/>
      </w:pPr>
      <w:rPr>
        <w:rFonts w:hint="default"/>
        <w:lang w:val="pl-PL" w:eastAsia="en-US" w:bidi="ar-SA"/>
      </w:rPr>
    </w:lvl>
    <w:lvl w:ilvl="4" w:tplc="67C8F3B2">
      <w:numFmt w:val="bullet"/>
      <w:lvlText w:val="•"/>
      <w:lvlJc w:val="left"/>
      <w:pPr>
        <w:ind w:left="3994" w:hanging="284"/>
      </w:pPr>
      <w:rPr>
        <w:rFonts w:hint="default"/>
        <w:lang w:val="pl-PL" w:eastAsia="en-US" w:bidi="ar-SA"/>
      </w:rPr>
    </w:lvl>
    <w:lvl w:ilvl="5" w:tplc="8620E4A0">
      <w:numFmt w:val="bullet"/>
      <w:lvlText w:val="•"/>
      <w:lvlJc w:val="left"/>
      <w:pPr>
        <w:ind w:left="4888" w:hanging="284"/>
      </w:pPr>
      <w:rPr>
        <w:rFonts w:hint="default"/>
        <w:lang w:val="pl-PL" w:eastAsia="en-US" w:bidi="ar-SA"/>
      </w:rPr>
    </w:lvl>
    <w:lvl w:ilvl="6" w:tplc="48CC31E2">
      <w:numFmt w:val="bullet"/>
      <w:lvlText w:val="•"/>
      <w:lvlJc w:val="left"/>
      <w:pPr>
        <w:ind w:left="5781" w:hanging="284"/>
      </w:pPr>
      <w:rPr>
        <w:rFonts w:hint="default"/>
        <w:lang w:val="pl-PL" w:eastAsia="en-US" w:bidi="ar-SA"/>
      </w:rPr>
    </w:lvl>
    <w:lvl w:ilvl="7" w:tplc="F08E24A8">
      <w:numFmt w:val="bullet"/>
      <w:lvlText w:val="•"/>
      <w:lvlJc w:val="left"/>
      <w:pPr>
        <w:ind w:left="6675" w:hanging="284"/>
      </w:pPr>
      <w:rPr>
        <w:rFonts w:hint="default"/>
        <w:lang w:val="pl-PL" w:eastAsia="en-US" w:bidi="ar-SA"/>
      </w:rPr>
    </w:lvl>
    <w:lvl w:ilvl="8" w:tplc="C25E2362">
      <w:numFmt w:val="bullet"/>
      <w:lvlText w:val="•"/>
      <w:lvlJc w:val="left"/>
      <w:pPr>
        <w:ind w:left="7569" w:hanging="284"/>
      </w:pPr>
      <w:rPr>
        <w:rFonts w:hint="default"/>
        <w:lang w:val="pl-PL" w:eastAsia="en-US" w:bidi="ar-SA"/>
      </w:rPr>
    </w:lvl>
  </w:abstractNum>
  <w:abstractNum w:abstractNumId="19" w15:restartNumberingAfterBreak="0">
    <w:nsid w:val="30CE1DDC"/>
    <w:multiLevelType w:val="hybridMultilevel"/>
    <w:tmpl w:val="025AB77A"/>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001266"/>
    <w:multiLevelType w:val="multilevel"/>
    <w:tmpl w:val="FA005C4C"/>
    <w:lvl w:ilvl="0">
      <w:start w:val="1"/>
      <w:numFmt w:val="decimal"/>
      <w:lvlText w:val="%1."/>
      <w:lvlJc w:val="left"/>
      <w:pPr>
        <w:ind w:left="720" w:hanging="360"/>
      </w:pPr>
      <w:rPr>
        <w:rFonts w:ascii="Cambria" w:hAnsi="Cambria" w:cs="Calibri" w:hint="default"/>
        <w:b w:val="0"/>
        <w:bCs w:val="0"/>
        <w:i w:val="0"/>
        <w:sz w:val="22"/>
        <w:szCs w:val="22"/>
      </w:rPr>
    </w:lvl>
    <w:lvl w:ilvl="1">
      <w:start w:val="2"/>
      <w:numFmt w:val="decimal"/>
      <w:isLgl/>
      <w:lvlText w:val="%1.%2"/>
      <w:lvlJc w:val="left"/>
      <w:pPr>
        <w:ind w:left="927" w:hanging="360"/>
      </w:pPr>
      <w:rPr>
        <w:rFonts w:hint="default"/>
        <w:b/>
        <w:bCs/>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3A27227D"/>
    <w:multiLevelType w:val="hybridMultilevel"/>
    <w:tmpl w:val="8438D200"/>
    <w:lvl w:ilvl="0" w:tplc="04150011">
      <w:start w:val="1"/>
      <w:numFmt w:val="decimal"/>
      <w:lvlText w:val="%1)"/>
      <w:lvlJc w:val="left"/>
      <w:pPr>
        <w:ind w:left="1147" w:hanging="360"/>
      </w:pPr>
    </w:lvl>
    <w:lvl w:ilvl="1" w:tplc="2F1CCF04">
      <w:start w:val="1"/>
      <w:numFmt w:val="decimal"/>
      <w:lvlText w:val="%2."/>
      <w:lvlJc w:val="left"/>
      <w:pPr>
        <w:ind w:left="1867" w:hanging="360"/>
      </w:pPr>
      <w:rPr>
        <w:rFonts w:hint="default"/>
      </w:r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22" w15:restartNumberingAfterBreak="0">
    <w:nsid w:val="3D622C02"/>
    <w:multiLevelType w:val="hybridMultilevel"/>
    <w:tmpl w:val="797029DA"/>
    <w:lvl w:ilvl="0" w:tplc="0415000F">
      <w:start w:val="1"/>
      <w:numFmt w:val="decimal"/>
      <w:lvlText w:val="%1."/>
      <w:lvlJc w:val="left"/>
      <w:pPr>
        <w:ind w:left="1147" w:hanging="360"/>
      </w:pPr>
    </w:lvl>
    <w:lvl w:ilvl="1" w:tplc="04150019" w:tentative="1">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23" w15:restartNumberingAfterBreak="0">
    <w:nsid w:val="45B60C1D"/>
    <w:multiLevelType w:val="hybridMultilevel"/>
    <w:tmpl w:val="511C29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9157DC5"/>
    <w:multiLevelType w:val="hybridMultilevel"/>
    <w:tmpl w:val="37646A52"/>
    <w:lvl w:ilvl="0" w:tplc="04150017">
      <w:start w:val="1"/>
      <w:numFmt w:val="lowerLetter"/>
      <w:lvlText w:val="%1)"/>
      <w:lvlJc w:val="left"/>
      <w:pPr>
        <w:ind w:left="1147" w:hanging="360"/>
      </w:pPr>
    </w:lvl>
    <w:lvl w:ilvl="1" w:tplc="04150019" w:tentative="1">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25" w15:restartNumberingAfterBreak="0">
    <w:nsid w:val="507D1E40"/>
    <w:multiLevelType w:val="hybridMultilevel"/>
    <w:tmpl w:val="47A038F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55893A3D"/>
    <w:multiLevelType w:val="hybridMultilevel"/>
    <w:tmpl w:val="7B76E268"/>
    <w:lvl w:ilvl="0" w:tplc="04150011">
      <w:start w:val="1"/>
      <w:numFmt w:val="decimal"/>
      <w:lvlText w:val="%1)"/>
      <w:lvlJc w:val="left"/>
      <w:pPr>
        <w:ind w:left="1147" w:hanging="360"/>
      </w:pPr>
    </w:lvl>
    <w:lvl w:ilvl="1" w:tplc="DCECC286">
      <w:start w:val="1"/>
      <w:numFmt w:val="decimal"/>
      <w:lvlText w:val="%2."/>
      <w:lvlJc w:val="left"/>
      <w:pPr>
        <w:ind w:left="1920" w:hanging="360"/>
      </w:pPr>
      <w:rPr>
        <w:rFonts w:hint="default"/>
      </w:r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27" w15:restartNumberingAfterBreak="0">
    <w:nsid w:val="5A7E6210"/>
    <w:multiLevelType w:val="hybridMultilevel"/>
    <w:tmpl w:val="82CAFE6E"/>
    <w:lvl w:ilvl="0" w:tplc="A48C17CE">
      <w:start w:val="1"/>
      <w:numFmt w:val="decimal"/>
      <w:lvlText w:val="%1."/>
      <w:lvlJc w:val="left"/>
      <w:pPr>
        <w:ind w:left="2131" w:hanging="360"/>
      </w:pPr>
      <w:rPr>
        <w:b w:val="0"/>
        <w:bCs w:val="0"/>
      </w:rPr>
    </w:lvl>
    <w:lvl w:ilvl="1" w:tplc="04150019" w:tentative="1">
      <w:start w:val="1"/>
      <w:numFmt w:val="lowerLetter"/>
      <w:lvlText w:val="%2."/>
      <w:lvlJc w:val="left"/>
      <w:pPr>
        <w:ind w:left="2851" w:hanging="360"/>
      </w:pPr>
    </w:lvl>
    <w:lvl w:ilvl="2" w:tplc="0415001B" w:tentative="1">
      <w:start w:val="1"/>
      <w:numFmt w:val="lowerRoman"/>
      <w:lvlText w:val="%3."/>
      <w:lvlJc w:val="right"/>
      <w:pPr>
        <w:ind w:left="3571" w:hanging="180"/>
      </w:pPr>
    </w:lvl>
    <w:lvl w:ilvl="3" w:tplc="0415000F" w:tentative="1">
      <w:start w:val="1"/>
      <w:numFmt w:val="decimal"/>
      <w:lvlText w:val="%4."/>
      <w:lvlJc w:val="left"/>
      <w:pPr>
        <w:ind w:left="4291" w:hanging="360"/>
      </w:pPr>
    </w:lvl>
    <w:lvl w:ilvl="4" w:tplc="04150019" w:tentative="1">
      <w:start w:val="1"/>
      <w:numFmt w:val="lowerLetter"/>
      <w:lvlText w:val="%5."/>
      <w:lvlJc w:val="left"/>
      <w:pPr>
        <w:ind w:left="5011" w:hanging="360"/>
      </w:pPr>
    </w:lvl>
    <w:lvl w:ilvl="5" w:tplc="0415001B" w:tentative="1">
      <w:start w:val="1"/>
      <w:numFmt w:val="lowerRoman"/>
      <w:lvlText w:val="%6."/>
      <w:lvlJc w:val="right"/>
      <w:pPr>
        <w:ind w:left="5731" w:hanging="180"/>
      </w:pPr>
    </w:lvl>
    <w:lvl w:ilvl="6" w:tplc="0415000F" w:tentative="1">
      <w:start w:val="1"/>
      <w:numFmt w:val="decimal"/>
      <w:lvlText w:val="%7."/>
      <w:lvlJc w:val="left"/>
      <w:pPr>
        <w:ind w:left="6451" w:hanging="360"/>
      </w:pPr>
    </w:lvl>
    <w:lvl w:ilvl="7" w:tplc="04150019" w:tentative="1">
      <w:start w:val="1"/>
      <w:numFmt w:val="lowerLetter"/>
      <w:lvlText w:val="%8."/>
      <w:lvlJc w:val="left"/>
      <w:pPr>
        <w:ind w:left="7171" w:hanging="360"/>
      </w:pPr>
    </w:lvl>
    <w:lvl w:ilvl="8" w:tplc="0415001B" w:tentative="1">
      <w:start w:val="1"/>
      <w:numFmt w:val="lowerRoman"/>
      <w:lvlText w:val="%9."/>
      <w:lvlJc w:val="right"/>
      <w:pPr>
        <w:ind w:left="7891" w:hanging="180"/>
      </w:pPr>
    </w:lvl>
  </w:abstractNum>
  <w:abstractNum w:abstractNumId="28" w15:restartNumberingAfterBreak="0">
    <w:nsid w:val="610E131C"/>
    <w:multiLevelType w:val="hybridMultilevel"/>
    <w:tmpl w:val="90BC06CE"/>
    <w:lvl w:ilvl="0" w:tplc="04150011">
      <w:start w:val="1"/>
      <w:numFmt w:val="decimal"/>
      <w:lvlText w:val="%1)"/>
      <w:lvlJc w:val="left"/>
      <w:pPr>
        <w:ind w:left="1147" w:hanging="360"/>
      </w:pPr>
    </w:lvl>
    <w:lvl w:ilvl="1" w:tplc="04150019" w:tentative="1">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29" w15:restartNumberingAfterBreak="0">
    <w:nsid w:val="6162331E"/>
    <w:multiLevelType w:val="hybridMultilevel"/>
    <w:tmpl w:val="0BC49F1E"/>
    <w:lvl w:ilvl="0" w:tplc="F9BC6900">
      <w:start w:val="1"/>
      <w:numFmt w:val="decimal"/>
      <w:lvlText w:val="%1."/>
      <w:lvlJc w:val="left"/>
      <w:pPr>
        <w:ind w:left="1147" w:hanging="360"/>
      </w:pPr>
      <w:rPr>
        <w:b w:val="0"/>
        <w:bCs w:val="0"/>
      </w:rPr>
    </w:lvl>
    <w:lvl w:ilvl="1" w:tplc="04150019" w:tentative="1">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30" w15:restartNumberingAfterBreak="0">
    <w:nsid w:val="62104F36"/>
    <w:multiLevelType w:val="hybridMultilevel"/>
    <w:tmpl w:val="7CE01A72"/>
    <w:lvl w:ilvl="0" w:tplc="47FAB314">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84747CA"/>
    <w:multiLevelType w:val="hybridMultilevel"/>
    <w:tmpl w:val="BD4EEC5E"/>
    <w:lvl w:ilvl="0" w:tplc="04150017">
      <w:start w:val="1"/>
      <w:numFmt w:val="lowerLetter"/>
      <w:lvlText w:val="%1)"/>
      <w:lvlJc w:val="left"/>
      <w:pPr>
        <w:ind w:left="1147" w:hanging="360"/>
      </w:pPr>
    </w:lvl>
    <w:lvl w:ilvl="1" w:tplc="04150019" w:tentative="1">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32" w15:restartNumberingAfterBreak="0">
    <w:nsid w:val="6B670C97"/>
    <w:multiLevelType w:val="hybridMultilevel"/>
    <w:tmpl w:val="812ACF8C"/>
    <w:lvl w:ilvl="0" w:tplc="1262B2C2">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6C6A6CF8"/>
    <w:multiLevelType w:val="hybridMultilevel"/>
    <w:tmpl w:val="65106EC8"/>
    <w:lvl w:ilvl="0" w:tplc="04150001">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34" w15:restartNumberingAfterBreak="0">
    <w:nsid w:val="6CBD7015"/>
    <w:multiLevelType w:val="hybridMultilevel"/>
    <w:tmpl w:val="FE78D840"/>
    <w:lvl w:ilvl="0" w:tplc="DA4AE0A4">
      <w:start w:val="1"/>
      <w:numFmt w:val="decimal"/>
      <w:lvlText w:val="%1."/>
      <w:lvlJc w:val="left"/>
      <w:pPr>
        <w:ind w:left="360" w:hanging="360"/>
      </w:pPr>
      <w:rPr>
        <w:rFonts w:hint="default"/>
      </w:rPr>
    </w:lvl>
    <w:lvl w:ilvl="1" w:tplc="04150019">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35" w15:restartNumberingAfterBreak="0">
    <w:nsid w:val="6CED1D5F"/>
    <w:multiLevelType w:val="hybridMultilevel"/>
    <w:tmpl w:val="9612C7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E864E8D"/>
    <w:multiLevelType w:val="hybridMultilevel"/>
    <w:tmpl w:val="1BF6EDB6"/>
    <w:lvl w:ilvl="0" w:tplc="04150011">
      <w:start w:val="1"/>
      <w:numFmt w:val="decimal"/>
      <w:lvlText w:val="%1)"/>
      <w:lvlJc w:val="left"/>
      <w:pPr>
        <w:ind w:left="1147" w:hanging="360"/>
      </w:pPr>
    </w:lvl>
    <w:lvl w:ilvl="1" w:tplc="04150019" w:tentative="1">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37" w15:restartNumberingAfterBreak="0">
    <w:nsid w:val="782C0C37"/>
    <w:multiLevelType w:val="hybridMultilevel"/>
    <w:tmpl w:val="DF622ECC"/>
    <w:lvl w:ilvl="0" w:tplc="D256E19A">
      <w:start w:val="16"/>
      <w:numFmt w:val="decimal"/>
      <w:lvlText w:val="%1."/>
      <w:lvlJc w:val="left"/>
      <w:pPr>
        <w:ind w:left="503" w:hanging="360"/>
      </w:pPr>
      <w:rPr>
        <w:rFonts w:hint="default"/>
      </w:rPr>
    </w:lvl>
    <w:lvl w:ilvl="1" w:tplc="04150019" w:tentative="1">
      <w:start w:val="1"/>
      <w:numFmt w:val="lowerLetter"/>
      <w:lvlText w:val="%2."/>
      <w:lvlJc w:val="left"/>
      <w:pPr>
        <w:ind w:left="1223" w:hanging="360"/>
      </w:pPr>
    </w:lvl>
    <w:lvl w:ilvl="2" w:tplc="0415001B" w:tentative="1">
      <w:start w:val="1"/>
      <w:numFmt w:val="lowerRoman"/>
      <w:lvlText w:val="%3."/>
      <w:lvlJc w:val="right"/>
      <w:pPr>
        <w:ind w:left="1943" w:hanging="180"/>
      </w:pPr>
    </w:lvl>
    <w:lvl w:ilvl="3" w:tplc="0415000F" w:tentative="1">
      <w:start w:val="1"/>
      <w:numFmt w:val="decimal"/>
      <w:lvlText w:val="%4."/>
      <w:lvlJc w:val="left"/>
      <w:pPr>
        <w:ind w:left="2663" w:hanging="360"/>
      </w:pPr>
    </w:lvl>
    <w:lvl w:ilvl="4" w:tplc="04150019" w:tentative="1">
      <w:start w:val="1"/>
      <w:numFmt w:val="lowerLetter"/>
      <w:lvlText w:val="%5."/>
      <w:lvlJc w:val="left"/>
      <w:pPr>
        <w:ind w:left="3383" w:hanging="360"/>
      </w:pPr>
    </w:lvl>
    <w:lvl w:ilvl="5" w:tplc="0415001B" w:tentative="1">
      <w:start w:val="1"/>
      <w:numFmt w:val="lowerRoman"/>
      <w:lvlText w:val="%6."/>
      <w:lvlJc w:val="right"/>
      <w:pPr>
        <w:ind w:left="4103" w:hanging="180"/>
      </w:pPr>
    </w:lvl>
    <w:lvl w:ilvl="6" w:tplc="0415000F" w:tentative="1">
      <w:start w:val="1"/>
      <w:numFmt w:val="decimal"/>
      <w:lvlText w:val="%7."/>
      <w:lvlJc w:val="left"/>
      <w:pPr>
        <w:ind w:left="4823" w:hanging="360"/>
      </w:pPr>
    </w:lvl>
    <w:lvl w:ilvl="7" w:tplc="04150019" w:tentative="1">
      <w:start w:val="1"/>
      <w:numFmt w:val="lowerLetter"/>
      <w:lvlText w:val="%8."/>
      <w:lvlJc w:val="left"/>
      <w:pPr>
        <w:ind w:left="5543" w:hanging="360"/>
      </w:pPr>
    </w:lvl>
    <w:lvl w:ilvl="8" w:tplc="0415001B" w:tentative="1">
      <w:start w:val="1"/>
      <w:numFmt w:val="lowerRoman"/>
      <w:lvlText w:val="%9."/>
      <w:lvlJc w:val="right"/>
      <w:pPr>
        <w:ind w:left="6263" w:hanging="180"/>
      </w:pPr>
    </w:lvl>
  </w:abstractNum>
  <w:abstractNum w:abstractNumId="38" w15:restartNumberingAfterBreak="0">
    <w:nsid w:val="7BA82811"/>
    <w:multiLevelType w:val="hybridMultilevel"/>
    <w:tmpl w:val="950442E8"/>
    <w:lvl w:ilvl="0" w:tplc="336AE25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7C2A28C4"/>
    <w:multiLevelType w:val="hybridMultilevel"/>
    <w:tmpl w:val="A0043496"/>
    <w:lvl w:ilvl="0" w:tplc="C52838C4">
      <w:start w:val="1"/>
      <w:numFmt w:val="decimal"/>
      <w:lvlText w:val="%1."/>
      <w:lvlJc w:val="right"/>
      <w:pPr>
        <w:ind w:left="360" w:hanging="360"/>
      </w:pPr>
      <w:rPr>
        <w:rFonts w:ascii="Times New Roman" w:eastAsia="Calibri" w:hAnsi="Times New Roman" w:cs="Times New Roman" w:hint="default"/>
        <w:b w:val="0"/>
        <w:i w:val="0"/>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F6A52D1"/>
    <w:multiLevelType w:val="multilevel"/>
    <w:tmpl w:val="C4081B4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FD326A7"/>
    <w:multiLevelType w:val="hybridMultilevel"/>
    <w:tmpl w:val="0F28D54C"/>
    <w:lvl w:ilvl="0" w:tplc="3F1ECF74">
      <w:start w:val="14"/>
      <w:numFmt w:val="decimal"/>
      <w:lvlText w:val="%1."/>
      <w:lvlJc w:val="left"/>
      <w:pPr>
        <w:ind w:left="1147" w:hanging="360"/>
      </w:pPr>
      <w:rPr>
        <w:rFonts w:hint="default"/>
      </w:rPr>
    </w:lvl>
    <w:lvl w:ilvl="1" w:tplc="04150019" w:tentative="1">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num w:numId="1" w16cid:durableId="1271664499">
    <w:abstractNumId w:val="18"/>
  </w:num>
  <w:num w:numId="2" w16cid:durableId="925574171">
    <w:abstractNumId w:val="29"/>
  </w:num>
  <w:num w:numId="3" w16cid:durableId="1061908959">
    <w:abstractNumId w:val="8"/>
  </w:num>
  <w:num w:numId="4" w16cid:durableId="100491300">
    <w:abstractNumId w:val="37"/>
  </w:num>
  <w:num w:numId="5" w16cid:durableId="848255439">
    <w:abstractNumId w:val="30"/>
  </w:num>
  <w:num w:numId="6" w16cid:durableId="653949072">
    <w:abstractNumId w:val="7"/>
  </w:num>
  <w:num w:numId="7" w16cid:durableId="750470637">
    <w:abstractNumId w:val="17"/>
  </w:num>
  <w:num w:numId="8" w16cid:durableId="456217467">
    <w:abstractNumId w:val="34"/>
  </w:num>
  <w:num w:numId="9" w16cid:durableId="648437042">
    <w:abstractNumId w:val="28"/>
  </w:num>
  <w:num w:numId="10" w16cid:durableId="1141075182">
    <w:abstractNumId w:val="27"/>
  </w:num>
  <w:num w:numId="11" w16cid:durableId="1332178929">
    <w:abstractNumId w:val="36"/>
  </w:num>
  <w:num w:numId="12" w16cid:durableId="2114665984">
    <w:abstractNumId w:val="31"/>
  </w:num>
  <w:num w:numId="13" w16cid:durableId="227612870">
    <w:abstractNumId w:val="11"/>
  </w:num>
  <w:num w:numId="14" w16cid:durableId="2001108295">
    <w:abstractNumId w:val="21"/>
  </w:num>
  <w:num w:numId="15" w16cid:durableId="79759008">
    <w:abstractNumId w:val="24"/>
  </w:num>
  <w:num w:numId="16" w16cid:durableId="723913466">
    <w:abstractNumId w:val="26"/>
  </w:num>
  <w:num w:numId="17" w16cid:durableId="20729990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8956077">
    <w:abstractNumId w:val="5"/>
  </w:num>
  <w:num w:numId="19" w16cid:durableId="1929578696">
    <w:abstractNumId w:val="22"/>
  </w:num>
  <w:num w:numId="20" w16cid:durableId="2142838640">
    <w:abstractNumId w:val="0"/>
  </w:num>
  <w:num w:numId="21" w16cid:durableId="87047691">
    <w:abstractNumId w:val="1"/>
  </w:num>
  <w:num w:numId="22" w16cid:durableId="752556466">
    <w:abstractNumId w:val="2"/>
  </w:num>
  <w:num w:numId="23" w16cid:durableId="662245320">
    <w:abstractNumId w:val="3"/>
  </w:num>
  <w:num w:numId="24" w16cid:durableId="186018836">
    <w:abstractNumId w:val="20"/>
  </w:num>
  <w:num w:numId="25" w16cid:durableId="16483638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47641275">
    <w:abstractNumId w:val="40"/>
  </w:num>
  <w:num w:numId="27" w16cid:durableId="2014407473">
    <w:abstractNumId w:val="14"/>
  </w:num>
  <w:num w:numId="28" w16cid:durableId="1532105582">
    <w:abstractNumId w:val="6"/>
  </w:num>
  <w:num w:numId="29" w16cid:durableId="930046693">
    <w:abstractNumId w:val="38"/>
  </w:num>
  <w:num w:numId="30" w16cid:durableId="691414135">
    <w:abstractNumId w:val="39"/>
  </w:num>
  <w:num w:numId="31" w16cid:durableId="814220691">
    <w:abstractNumId w:val="12"/>
  </w:num>
  <w:num w:numId="32" w16cid:durableId="1096556888">
    <w:abstractNumId w:val="16"/>
  </w:num>
  <w:num w:numId="33" w16cid:durableId="1428429254">
    <w:abstractNumId w:val="33"/>
  </w:num>
  <w:num w:numId="34" w16cid:durableId="1271474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957135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913632">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55172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898273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31960728">
    <w:abstractNumId w:val="41"/>
  </w:num>
  <w:num w:numId="40" w16cid:durableId="671957535">
    <w:abstractNumId w:val="9"/>
  </w:num>
  <w:num w:numId="41" w16cid:durableId="1456870430">
    <w:abstractNumId w:val="19"/>
  </w:num>
  <w:num w:numId="42" w16cid:durableId="351611105">
    <w:abstractNumId w:val="13"/>
  </w:num>
  <w:num w:numId="43" w16cid:durableId="1405756894">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A0"/>
    <w:rsid w:val="00023927"/>
    <w:rsid w:val="00026D66"/>
    <w:rsid w:val="00036903"/>
    <w:rsid w:val="00045BD8"/>
    <w:rsid w:val="000479E5"/>
    <w:rsid w:val="000624AA"/>
    <w:rsid w:val="0007570B"/>
    <w:rsid w:val="00084824"/>
    <w:rsid w:val="000A37B2"/>
    <w:rsid w:val="000A5DAD"/>
    <w:rsid w:val="000C4F16"/>
    <w:rsid w:val="000C68A5"/>
    <w:rsid w:val="000D30A9"/>
    <w:rsid w:val="000D72A4"/>
    <w:rsid w:val="000E43C2"/>
    <w:rsid w:val="000E74A9"/>
    <w:rsid w:val="001009CA"/>
    <w:rsid w:val="00105339"/>
    <w:rsid w:val="00112710"/>
    <w:rsid w:val="0014166C"/>
    <w:rsid w:val="0014781F"/>
    <w:rsid w:val="00156CA0"/>
    <w:rsid w:val="001619BB"/>
    <w:rsid w:val="00162E40"/>
    <w:rsid w:val="00171E00"/>
    <w:rsid w:val="00174D91"/>
    <w:rsid w:val="001B2319"/>
    <w:rsid w:val="001B3E92"/>
    <w:rsid w:val="001B7FEB"/>
    <w:rsid w:val="001E50CA"/>
    <w:rsid w:val="00252148"/>
    <w:rsid w:val="002744A0"/>
    <w:rsid w:val="002875B8"/>
    <w:rsid w:val="00297538"/>
    <w:rsid w:val="002B6515"/>
    <w:rsid w:val="002B6676"/>
    <w:rsid w:val="002E7E6F"/>
    <w:rsid w:val="00310277"/>
    <w:rsid w:val="0034092D"/>
    <w:rsid w:val="00343F5E"/>
    <w:rsid w:val="00356ED1"/>
    <w:rsid w:val="00372B58"/>
    <w:rsid w:val="003B0D2A"/>
    <w:rsid w:val="003B7057"/>
    <w:rsid w:val="003D0502"/>
    <w:rsid w:val="003D5452"/>
    <w:rsid w:val="003E0B8B"/>
    <w:rsid w:val="003E7EC4"/>
    <w:rsid w:val="003F266B"/>
    <w:rsid w:val="003F6A71"/>
    <w:rsid w:val="00414FAF"/>
    <w:rsid w:val="00420C51"/>
    <w:rsid w:val="00423A99"/>
    <w:rsid w:val="00425986"/>
    <w:rsid w:val="00452396"/>
    <w:rsid w:val="00471153"/>
    <w:rsid w:val="00471A1E"/>
    <w:rsid w:val="00477DCB"/>
    <w:rsid w:val="004849EA"/>
    <w:rsid w:val="004866CF"/>
    <w:rsid w:val="00510D83"/>
    <w:rsid w:val="005159E2"/>
    <w:rsid w:val="00536056"/>
    <w:rsid w:val="00541AD5"/>
    <w:rsid w:val="00562FDC"/>
    <w:rsid w:val="005E103F"/>
    <w:rsid w:val="005E777A"/>
    <w:rsid w:val="00607257"/>
    <w:rsid w:val="00613237"/>
    <w:rsid w:val="00635452"/>
    <w:rsid w:val="006761AA"/>
    <w:rsid w:val="0068502A"/>
    <w:rsid w:val="006C13A0"/>
    <w:rsid w:val="006C29D7"/>
    <w:rsid w:val="006C6B69"/>
    <w:rsid w:val="006C7E1F"/>
    <w:rsid w:val="00713A76"/>
    <w:rsid w:val="00734AD3"/>
    <w:rsid w:val="007434FD"/>
    <w:rsid w:val="00746177"/>
    <w:rsid w:val="00764305"/>
    <w:rsid w:val="00790B58"/>
    <w:rsid w:val="007A125B"/>
    <w:rsid w:val="007B5BB3"/>
    <w:rsid w:val="007C1B73"/>
    <w:rsid w:val="007C3F02"/>
    <w:rsid w:val="007D1C6C"/>
    <w:rsid w:val="007E7F78"/>
    <w:rsid w:val="007F1687"/>
    <w:rsid w:val="007F37CA"/>
    <w:rsid w:val="00804BF7"/>
    <w:rsid w:val="0083549B"/>
    <w:rsid w:val="00837817"/>
    <w:rsid w:val="00854360"/>
    <w:rsid w:val="00863FB1"/>
    <w:rsid w:val="008A5AEF"/>
    <w:rsid w:val="008C0902"/>
    <w:rsid w:val="00905C0C"/>
    <w:rsid w:val="009102F2"/>
    <w:rsid w:val="00950D30"/>
    <w:rsid w:val="009519EF"/>
    <w:rsid w:val="00957641"/>
    <w:rsid w:val="00986047"/>
    <w:rsid w:val="009920D7"/>
    <w:rsid w:val="009924C8"/>
    <w:rsid w:val="009A7325"/>
    <w:rsid w:val="009C7381"/>
    <w:rsid w:val="009D4AC0"/>
    <w:rsid w:val="009D5371"/>
    <w:rsid w:val="009E3D0F"/>
    <w:rsid w:val="00A30242"/>
    <w:rsid w:val="00A335FF"/>
    <w:rsid w:val="00A34E0E"/>
    <w:rsid w:val="00A4624D"/>
    <w:rsid w:val="00A47587"/>
    <w:rsid w:val="00A81CE2"/>
    <w:rsid w:val="00A82839"/>
    <w:rsid w:val="00A9241A"/>
    <w:rsid w:val="00AA2A5D"/>
    <w:rsid w:val="00AC3E6D"/>
    <w:rsid w:val="00AC3FF5"/>
    <w:rsid w:val="00B11E75"/>
    <w:rsid w:val="00B17C9E"/>
    <w:rsid w:val="00B30FE4"/>
    <w:rsid w:val="00B46CCF"/>
    <w:rsid w:val="00B57A37"/>
    <w:rsid w:val="00B63C79"/>
    <w:rsid w:val="00B8531B"/>
    <w:rsid w:val="00B86BC5"/>
    <w:rsid w:val="00B91EEB"/>
    <w:rsid w:val="00B969A5"/>
    <w:rsid w:val="00BB3710"/>
    <w:rsid w:val="00BC7030"/>
    <w:rsid w:val="00BE7541"/>
    <w:rsid w:val="00BF2E17"/>
    <w:rsid w:val="00C123FA"/>
    <w:rsid w:val="00C21264"/>
    <w:rsid w:val="00C236F1"/>
    <w:rsid w:val="00C262C9"/>
    <w:rsid w:val="00C3553A"/>
    <w:rsid w:val="00C425D2"/>
    <w:rsid w:val="00C55F79"/>
    <w:rsid w:val="00C632CE"/>
    <w:rsid w:val="00C80A2C"/>
    <w:rsid w:val="00CD7CD8"/>
    <w:rsid w:val="00CE6FE9"/>
    <w:rsid w:val="00CE76AE"/>
    <w:rsid w:val="00D0164B"/>
    <w:rsid w:val="00D22EB3"/>
    <w:rsid w:val="00D42E8A"/>
    <w:rsid w:val="00DB7153"/>
    <w:rsid w:val="00DC00F0"/>
    <w:rsid w:val="00DC063E"/>
    <w:rsid w:val="00DE1E64"/>
    <w:rsid w:val="00DE4BF0"/>
    <w:rsid w:val="00DE57D9"/>
    <w:rsid w:val="00DE7858"/>
    <w:rsid w:val="00DF350B"/>
    <w:rsid w:val="00E0744C"/>
    <w:rsid w:val="00E2715B"/>
    <w:rsid w:val="00E30298"/>
    <w:rsid w:val="00E31EA6"/>
    <w:rsid w:val="00E3220E"/>
    <w:rsid w:val="00E420EE"/>
    <w:rsid w:val="00E87521"/>
    <w:rsid w:val="00ED00B5"/>
    <w:rsid w:val="00EE10E3"/>
    <w:rsid w:val="00EE625E"/>
    <w:rsid w:val="00F218C8"/>
    <w:rsid w:val="00F30050"/>
    <w:rsid w:val="00F510D6"/>
    <w:rsid w:val="00F6094A"/>
    <w:rsid w:val="00F7446C"/>
    <w:rsid w:val="00F831BA"/>
    <w:rsid w:val="00FA4188"/>
    <w:rsid w:val="00FA5EFF"/>
    <w:rsid w:val="00FB2833"/>
    <w:rsid w:val="00FB5375"/>
    <w:rsid w:val="00FD7CCD"/>
    <w:rsid w:val="00FE02CE"/>
    <w:rsid w:val="00FF1C82"/>
    <w:rsid w:val="00FF33F9"/>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B2282"/>
  <w15:docId w15:val="{D9D4D2E5-6860-4D66-AED0-3D4B1F5B1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C13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C13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C13A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C13A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C13A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C13A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C13A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C13A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C13A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C13A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C13A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C13A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C13A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C13A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C13A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C13A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C13A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C13A0"/>
    <w:rPr>
      <w:rFonts w:eastAsiaTheme="majorEastAsia" w:cstheme="majorBidi"/>
      <w:color w:val="272727" w:themeColor="text1" w:themeTint="D8"/>
    </w:rPr>
  </w:style>
  <w:style w:type="paragraph" w:styleId="Tytu">
    <w:name w:val="Title"/>
    <w:basedOn w:val="Normalny"/>
    <w:next w:val="Normalny"/>
    <w:link w:val="TytuZnak"/>
    <w:uiPriority w:val="10"/>
    <w:qFormat/>
    <w:rsid w:val="006C13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C13A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C13A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C13A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C13A0"/>
    <w:pPr>
      <w:spacing w:before="160"/>
      <w:jc w:val="center"/>
    </w:pPr>
    <w:rPr>
      <w:i/>
      <w:iCs/>
      <w:color w:val="404040" w:themeColor="text1" w:themeTint="BF"/>
    </w:rPr>
  </w:style>
  <w:style w:type="character" w:customStyle="1" w:styleId="CytatZnak">
    <w:name w:val="Cytat Znak"/>
    <w:basedOn w:val="Domylnaczcionkaakapitu"/>
    <w:link w:val="Cytat"/>
    <w:uiPriority w:val="29"/>
    <w:rsid w:val="006C13A0"/>
    <w:rPr>
      <w:i/>
      <w:iCs/>
      <w:color w:val="404040" w:themeColor="text1" w:themeTint="BF"/>
    </w:rPr>
  </w:style>
  <w:style w:type="paragraph" w:styleId="Akapitzlist">
    <w:name w:val="List Paragraph"/>
    <w:aliases w:val="Normal,Akapit z listą3,Akapit z listą31,Wypunktowanie,L1,Numerowanie,Akapit z listą5,CW_Lista,Obiekt,List Paragraph1,wypunktowanie,normalny tekst,Akapit z listą BS,Kolorowa lista — akcent 11"/>
    <w:basedOn w:val="Normalny"/>
    <w:link w:val="AkapitzlistZnak"/>
    <w:uiPriority w:val="34"/>
    <w:qFormat/>
    <w:rsid w:val="006C13A0"/>
    <w:pPr>
      <w:ind w:left="720"/>
      <w:contextualSpacing/>
    </w:pPr>
  </w:style>
  <w:style w:type="character" w:styleId="Wyrnienieintensywne">
    <w:name w:val="Intense Emphasis"/>
    <w:basedOn w:val="Domylnaczcionkaakapitu"/>
    <w:uiPriority w:val="21"/>
    <w:qFormat/>
    <w:rsid w:val="006C13A0"/>
    <w:rPr>
      <w:i/>
      <w:iCs/>
      <w:color w:val="2F5496" w:themeColor="accent1" w:themeShade="BF"/>
    </w:rPr>
  </w:style>
  <w:style w:type="paragraph" w:styleId="Cytatintensywny">
    <w:name w:val="Intense Quote"/>
    <w:basedOn w:val="Normalny"/>
    <w:next w:val="Normalny"/>
    <w:link w:val="CytatintensywnyZnak"/>
    <w:uiPriority w:val="30"/>
    <w:qFormat/>
    <w:rsid w:val="006C13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C13A0"/>
    <w:rPr>
      <w:i/>
      <w:iCs/>
      <w:color w:val="2F5496" w:themeColor="accent1" w:themeShade="BF"/>
    </w:rPr>
  </w:style>
  <w:style w:type="character" w:styleId="Odwoanieintensywne">
    <w:name w:val="Intense Reference"/>
    <w:basedOn w:val="Domylnaczcionkaakapitu"/>
    <w:uiPriority w:val="32"/>
    <w:qFormat/>
    <w:rsid w:val="006C13A0"/>
    <w:rPr>
      <w:b/>
      <w:bCs/>
      <w:smallCaps/>
      <w:color w:val="2F5496" w:themeColor="accent1" w:themeShade="BF"/>
      <w:spacing w:val="5"/>
    </w:rPr>
  </w:style>
  <w:style w:type="paragraph" w:styleId="Nagwek">
    <w:name w:val="header"/>
    <w:basedOn w:val="Normalny"/>
    <w:link w:val="NagwekZnak"/>
    <w:uiPriority w:val="99"/>
    <w:unhideWhenUsed/>
    <w:rsid w:val="00477D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7DCB"/>
  </w:style>
  <w:style w:type="paragraph" w:styleId="Stopka">
    <w:name w:val="footer"/>
    <w:basedOn w:val="Normalny"/>
    <w:link w:val="StopkaZnak"/>
    <w:uiPriority w:val="99"/>
    <w:unhideWhenUsed/>
    <w:rsid w:val="00477D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7DCB"/>
  </w:style>
  <w:style w:type="paragraph" w:customStyle="1" w:styleId="Akapitzlist1">
    <w:name w:val="Akapit z listą1"/>
    <w:basedOn w:val="Normalny"/>
    <w:rsid w:val="00310277"/>
    <w:pPr>
      <w:suppressAutoHyphens/>
      <w:spacing w:after="120" w:line="264" w:lineRule="auto"/>
      <w:ind w:left="720"/>
      <w:contextualSpacing/>
    </w:pPr>
    <w:rPr>
      <w:rFonts w:ascii="Calibri" w:eastAsia="font318" w:hAnsi="Calibri" w:cs="font318"/>
      <w:kern w:val="0"/>
      <w:sz w:val="20"/>
      <w:szCs w:val="20"/>
      <w14:ligatures w14:val="none"/>
    </w:rPr>
  </w:style>
  <w:style w:type="character" w:customStyle="1" w:styleId="AkapitzlistZnak">
    <w:name w:val="Akapit z listą Znak"/>
    <w:aliases w:val="Normal Znak,Akapit z listą3 Znak,Akapit z listą31 Znak,Wypunktowanie Znak,L1 Znak,Numerowanie Znak,Akapit z listą5 Znak,CW_Lista Znak,Obiekt Znak,List Paragraph1 Znak,wypunktowanie Znak,normalny tekst Znak,Akapit z listą BS Znak"/>
    <w:link w:val="Akapitzlist"/>
    <w:uiPriority w:val="34"/>
    <w:locked/>
    <w:rsid w:val="00DB7153"/>
  </w:style>
  <w:style w:type="character" w:customStyle="1" w:styleId="Nagwek20">
    <w:name w:val="Nagłówek #2_"/>
    <w:basedOn w:val="Domylnaczcionkaakapitu"/>
    <w:link w:val="Nagwek21"/>
    <w:locked/>
    <w:rsid w:val="00C21264"/>
    <w:rPr>
      <w:rFonts w:ascii="Times New Roman" w:eastAsia="Times New Roman" w:hAnsi="Times New Roman" w:cs="Times New Roman"/>
      <w:b/>
      <w:bCs/>
      <w:shd w:val="clear" w:color="auto" w:fill="FFFFFF"/>
    </w:rPr>
  </w:style>
  <w:style w:type="paragraph" w:customStyle="1" w:styleId="Nagwek21">
    <w:name w:val="Nagłówek #2"/>
    <w:basedOn w:val="Normalny"/>
    <w:link w:val="Nagwek20"/>
    <w:rsid w:val="00C21264"/>
    <w:pPr>
      <w:widowControl w:val="0"/>
      <w:shd w:val="clear" w:color="auto" w:fill="FFFFFF"/>
      <w:spacing w:after="600" w:line="0" w:lineRule="atLeast"/>
      <w:jc w:val="center"/>
      <w:outlineLvl w:val="1"/>
    </w:pPr>
    <w:rPr>
      <w:rFonts w:ascii="Times New Roman" w:eastAsia="Times New Roman" w:hAnsi="Times New Roman" w:cs="Times New Roman"/>
      <w:b/>
      <w:bCs/>
    </w:rPr>
  </w:style>
  <w:style w:type="character" w:styleId="Pogrubienie">
    <w:name w:val="Strong"/>
    <w:basedOn w:val="Domylnaczcionkaakapitu"/>
    <w:uiPriority w:val="22"/>
    <w:qFormat/>
    <w:rsid w:val="00F218C8"/>
    <w:rPr>
      <w:b/>
      <w:bCs/>
    </w:rPr>
  </w:style>
  <w:style w:type="character" w:styleId="Uwydatnienie">
    <w:name w:val="Emphasis"/>
    <w:basedOn w:val="Domylnaczcionkaakapitu"/>
    <w:uiPriority w:val="20"/>
    <w:qFormat/>
    <w:rsid w:val="00F218C8"/>
    <w:rPr>
      <w:i/>
      <w:iCs/>
    </w:rPr>
  </w:style>
  <w:style w:type="character" w:styleId="Odwoaniedokomentarza">
    <w:name w:val="annotation reference"/>
    <w:basedOn w:val="Domylnaczcionkaakapitu"/>
    <w:uiPriority w:val="99"/>
    <w:semiHidden/>
    <w:unhideWhenUsed/>
    <w:rsid w:val="00B91EEB"/>
    <w:rPr>
      <w:sz w:val="16"/>
      <w:szCs w:val="16"/>
    </w:rPr>
  </w:style>
  <w:style w:type="paragraph" w:styleId="Tekstkomentarza">
    <w:name w:val="annotation text"/>
    <w:basedOn w:val="Normalny"/>
    <w:link w:val="TekstkomentarzaZnak"/>
    <w:uiPriority w:val="99"/>
    <w:semiHidden/>
    <w:unhideWhenUsed/>
    <w:rsid w:val="00B91EE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91EEB"/>
    <w:rPr>
      <w:sz w:val="20"/>
      <w:szCs w:val="20"/>
    </w:rPr>
  </w:style>
  <w:style w:type="paragraph" w:styleId="Tematkomentarza">
    <w:name w:val="annotation subject"/>
    <w:basedOn w:val="Tekstkomentarza"/>
    <w:next w:val="Tekstkomentarza"/>
    <w:link w:val="TematkomentarzaZnak"/>
    <w:uiPriority w:val="99"/>
    <w:semiHidden/>
    <w:unhideWhenUsed/>
    <w:rsid w:val="00B91EEB"/>
    <w:rPr>
      <w:b/>
      <w:bCs/>
    </w:rPr>
  </w:style>
  <w:style w:type="character" w:customStyle="1" w:styleId="TematkomentarzaZnak">
    <w:name w:val="Temat komentarza Znak"/>
    <w:basedOn w:val="TekstkomentarzaZnak"/>
    <w:link w:val="Tematkomentarza"/>
    <w:uiPriority w:val="99"/>
    <w:semiHidden/>
    <w:rsid w:val="00B91E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229039">
      <w:bodyDiv w:val="1"/>
      <w:marLeft w:val="0"/>
      <w:marRight w:val="0"/>
      <w:marTop w:val="0"/>
      <w:marBottom w:val="0"/>
      <w:divBdr>
        <w:top w:val="none" w:sz="0" w:space="0" w:color="auto"/>
        <w:left w:val="none" w:sz="0" w:space="0" w:color="auto"/>
        <w:bottom w:val="none" w:sz="0" w:space="0" w:color="auto"/>
        <w:right w:val="none" w:sz="0" w:space="0" w:color="auto"/>
      </w:divBdr>
    </w:div>
    <w:div w:id="135256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jpg@01D949EA.DDD6631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BA399-295C-4DE8-B0B8-09D9D484A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5833</Words>
  <Characters>35003</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Karwat</dc:creator>
  <cp:keywords/>
  <dc:description/>
  <cp:lastModifiedBy>Tomasz Choma</cp:lastModifiedBy>
  <cp:revision>4</cp:revision>
  <cp:lastPrinted>2026-07-27T06:17:00Z</cp:lastPrinted>
  <dcterms:created xsi:type="dcterms:W3CDTF">2026-07-28T10:47:00Z</dcterms:created>
  <dcterms:modified xsi:type="dcterms:W3CDTF">2026-07-29T10:39:00Z</dcterms:modified>
</cp:coreProperties>
</file>