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9580145" w14:textId="50BD40B1" w:rsidR="00D55C4F" w:rsidRPr="00D36205" w:rsidRDefault="00D55C4F" w:rsidP="00D36205">
      <w:pPr>
        <w:pStyle w:val="Normalny1"/>
        <w:shd w:val="clear" w:color="auto" w:fill="FFFFFF"/>
        <w:rPr>
          <w:color w:val="000000"/>
          <w:sz w:val="24"/>
          <w:szCs w:val="24"/>
        </w:rPr>
      </w:pPr>
      <w:r w:rsidRPr="00D36205">
        <w:rPr>
          <w:sz w:val="24"/>
          <w:szCs w:val="24"/>
        </w:rPr>
        <w:t xml:space="preserve">                    </w:t>
      </w:r>
    </w:p>
    <w:p w14:paraId="4FABF8F7" w14:textId="137AED41" w:rsidR="00D55C4F" w:rsidRPr="00D36205" w:rsidRDefault="00D55C4F" w:rsidP="00D36205">
      <w:pPr>
        <w:pStyle w:val="Normalny1"/>
        <w:rPr>
          <w:sz w:val="24"/>
          <w:szCs w:val="24"/>
        </w:rPr>
      </w:pPr>
    </w:p>
    <w:p w14:paraId="2B948AB1" w14:textId="20BEB8F5" w:rsidR="002F3F31" w:rsidRPr="00D36205" w:rsidRDefault="008B6E1C" w:rsidP="00D36205">
      <w:pPr>
        <w:widowControl w:val="0"/>
        <w:suppressAutoHyphens/>
        <w:spacing w:after="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</w:t>
      </w:r>
      <w:r w:rsidR="002F3F31" w:rsidRPr="00D36205">
        <w:rPr>
          <w:rFonts w:ascii="Arial" w:hAnsi="Arial" w:cs="Arial"/>
          <w:b/>
          <w:bCs/>
          <w:sz w:val="24"/>
          <w:szCs w:val="24"/>
        </w:rPr>
        <w:t xml:space="preserve">ącznik Nr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2F3F31" w:rsidRPr="00D36205">
        <w:rPr>
          <w:rFonts w:ascii="Arial" w:hAnsi="Arial" w:cs="Arial"/>
          <w:b/>
          <w:bCs/>
          <w:sz w:val="24"/>
          <w:szCs w:val="24"/>
        </w:rPr>
        <w:t xml:space="preserve"> do</w:t>
      </w:r>
      <w:r w:rsidR="00C12ECB" w:rsidRPr="00D36205">
        <w:rPr>
          <w:rFonts w:ascii="Arial" w:hAnsi="Arial" w:cs="Arial"/>
          <w:b/>
          <w:bCs/>
          <w:sz w:val="24"/>
          <w:szCs w:val="24"/>
        </w:rPr>
        <w:t xml:space="preserve"> SWZ</w:t>
      </w:r>
    </w:p>
    <w:p w14:paraId="7C9979AB" w14:textId="77777777" w:rsidR="002F3F31" w:rsidRPr="00D36205" w:rsidRDefault="002F3F31" w:rsidP="00D36205">
      <w:pPr>
        <w:widowControl w:val="0"/>
        <w:suppressAutoHyphens/>
        <w:spacing w:after="0"/>
        <w:ind w:left="5954"/>
        <w:jc w:val="right"/>
        <w:rPr>
          <w:rFonts w:ascii="Arial" w:hAnsi="Arial" w:cs="Arial"/>
          <w:b/>
          <w:sz w:val="24"/>
          <w:szCs w:val="24"/>
        </w:rPr>
      </w:pPr>
    </w:p>
    <w:p w14:paraId="26DD9F5E" w14:textId="7B2051CC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WYKONAWCÓW WSP</w:t>
      </w:r>
      <w:r w:rsidR="001849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ÓL</w:t>
      </w:r>
      <w:r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NIE UBIEGAJĄCYCH SIĘ </w:t>
      </w:r>
      <w:r w:rsidR="00354423"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br/>
      </w:r>
      <w:r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 UDZIELENIE ZAMÓWIENIA O PODZIALE OBOWIĄZKÓW</w:t>
      </w:r>
    </w:p>
    <w:p w14:paraId="1F379192" w14:textId="77777777" w:rsidR="002F3F31" w:rsidRPr="00D36205" w:rsidRDefault="002F3F31" w:rsidP="00D36205">
      <w:pPr>
        <w:widowControl w:val="0"/>
        <w:suppressAutoHyphens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D85F43" w14:textId="77777777" w:rsidR="002F3F31" w:rsidRPr="00D36205" w:rsidRDefault="002F3F31" w:rsidP="00D36205">
      <w:pPr>
        <w:widowControl w:val="0"/>
        <w:suppressAutoHyphens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My (ja), niżej podpisani(y)</w:t>
      </w:r>
    </w:p>
    <w:p w14:paraId="54CB6348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19ACA81C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Konsorcjum firm: </w:t>
      </w:r>
    </w:p>
    <w:p w14:paraId="0FBA03AE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6E2BE4F4" w14:textId="207BB6CB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(pełna nazwa/ firma </w:t>
      </w:r>
      <w:r w:rsidR="008B6E1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D36205">
        <w:rPr>
          <w:rFonts w:ascii="Arial" w:eastAsia="Times New Roman" w:hAnsi="Arial" w:cs="Arial"/>
          <w:sz w:val="24"/>
          <w:szCs w:val="24"/>
          <w:lang w:eastAsia="pl-PL"/>
        </w:rPr>
        <w:t>ykonawcy)</w:t>
      </w:r>
    </w:p>
    <w:p w14:paraId="24FB4E11" w14:textId="77777777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14:paraId="57EEAB88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A375393" w14:textId="77777777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(adres, w zależności od podmiotu: NIP/PESEL, KRS/</w:t>
      </w:r>
      <w:proofErr w:type="spellStart"/>
      <w:r w:rsidRPr="00D36205">
        <w:rPr>
          <w:rFonts w:ascii="Arial" w:eastAsia="Times New Roman" w:hAnsi="Arial" w:cs="Arial"/>
          <w:sz w:val="24"/>
          <w:szCs w:val="24"/>
          <w:lang w:eastAsia="pl-PL"/>
        </w:rPr>
        <w:t>CEiDG</w:t>
      </w:r>
      <w:proofErr w:type="spellEnd"/>
      <w:r w:rsidRPr="00D3620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5013BE53" w14:textId="77777777" w:rsidR="00756F27" w:rsidRDefault="00756F27" w:rsidP="008B6E1C">
      <w:pPr>
        <w:tabs>
          <w:tab w:val="left" w:pos="3969"/>
        </w:tabs>
        <w:spacing w:after="6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C68D1FC" w14:textId="2BE9AD13" w:rsidR="00F62083" w:rsidRPr="00F62083" w:rsidRDefault="00756F27" w:rsidP="00F62083">
      <w:pPr>
        <w:spacing w:after="0"/>
        <w:jc w:val="both"/>
        <w:rPr>
          <w:rFonts w:ascii="Arial" w:eastAsia="Verdana" w:hAnsi="Arial" w:cs="Arial"/>
          <w:sz w:val="24"/>
          <w:szCs w:val="24"/>
        </w:rPr>
      </w:pPr>
      <w:r w:rsidRPr="00F62083">
        <w:rPr>
          <w:rFonts w:ascii="Arial" w:hAnsi="Arial" w:cs="Arial"/>
          <w:sz w:val="24"/>
          <w:szCs w:val="24"/>
          <w:lang w:eastAsia="pl-PL"/>
        </w:rPr>
        <w:t>s</w:t>
      </w:r>
      <w:r w:rsidR="002F3F31" w:rsidRPr="00F62083">
        <w:rPr>
          <w:rFonts w:ascii="Arial" w:hAnsi="Arial" w:cs="Arial"/>
          <w:sz w:val="24"/>
          <w:szCs w:val="24"/>
          <w:lang w:eastAsia="pl-PL"/>
        </w:rPr>
        <w:t xml:space="preserve">kładając ofertę w </w:t>
      </w:r>
      <w:r w:rsidR="00F62083" w:rsidRPr="00F62083">
        <w:rPr>
          <w:rFonts w:ascii="Arial" w:hAnsi="Arial" w:cs="Arial"/>
          <w:sz w:val="24"/>
          <w:szCs w:val="24"/>
        </w:rPr>
        <w:t xml:space="preserve">postępowaniu </w:t>
      </w:r>
      <w:r w:rsidR="00F62083" w:rsidRPr="00F62083">
        <w:rPr>
          <w:rFonts w:ascii="Arial" w:hAnsi="Arial" w:cs="Arial"/>
          <w:color w:val="000000"/>
          <w:sz w:val="24"/>
          <w:szCs w:val="24"/>
        </w:rPr>
        <w:t>o udzielenie zamówienia publicznego prow</w:t>
      </w:r>
      <w:r w:rsidR="000D0786">
        <w:rPr>
          <w:rFonts w:ascii="Arial" w:hAnsi="Arial" w:cs="Arial"/>
          <w:color w:val="000000"/>
          <w:sz w:val="24"/>
          <w:szCs w:val="24"/>
        </w:rPr>
        <w:t>adzonym</w:t>
      </w:r>
      <w:r w:rsidR="00F62083" w:rsidRPr="00F62083">
        <w:rPr>
          <w:rFonts w:ascii="Arial" w:hAnsi="Arial" w:cs="Arial"/>
          <w:color w:val="000000"/>
          <w:sz w:val="24"/>
          <w:szCs w:val="24"/>
        </w:rPr>
        <w:t xml:space="preserve"> w trybie podstawowym z negocjacjami na </w:t>
      </w:r>
      <w:r w:rsidR="00F62083" w:rsidRPr="00F62083">
        <w:rPr>
          <w:rFonts w:ascii="Arial" w:hAnsi="Arial" w:cs="Arial"/>
          <w:bCs/>
          <w:sz w:val="24"/>
          <w:szCs w:val="24"/>
        </w:rPr>
        <w:t xml:space="preserve">roboty budowlane polegające na wykonaniu remontu sceny oraz elewacji amfiteatru w Zespole Państwowych Szkół Muzycznych im. M. Karłowicza w Krakowie </w:t>
      </w:r>
      <w:r w:rsidR="00F62083" w:rsidRPr="00F62083">
        <w:rPr>
          <w:rFonts w:ascii="Arial" w:eastAsia="Verdana" w:hAnsi="Arial" w:cs="Arial"/>
          <w:bCs/>
          <w:sz w:val="24"/>
          <w:szCs w:val="24"/>
        </w:rPr>
        <w:t>znak</w:t>
      </w:r>
      <w:r w:rsidR="00F62083" w:rsidRPr="00F62083">
        <w:rPr>
          <w:rFonts w:ascii="Arial" w:eastAsia="Verdana" w:hAnsi="Arial" w:cs="Arial"/>
          <w:sz w:val="24"/>
          <w:szCs w:val="24"/>
        </w:rPr>
        <w:t xml:space="preserve"> ZP-02/26</w:t>
      </w:r>
    </w:p>
    <w:p w14:paraId="378E2012" w14:textId="16455D4D" w:rsidR="002F3F31" w:rsidRPr="008B6E1C" w:rsidRDefault="002F3F31" w:rsidP="008B6E1C">
      <w:pPr>
        <w:tabs>
          <w:tab w:val="left" w:pos="3969"/>
        </w:tabs>
        <w:spacing w:after="60"/>
        <w:jc w:val="both"/>
        <w:rPr>
          <w:rFonts w:ascii="Arial" w:eastAsia="Verdana" w:hAnsi="Arial" w:cs="Arial"/>
          <w:b/>
          <w:sz w:val="24"/>
          <w:szCs w:val="24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oświadczam(-y), że wyszczególnione poniżej </w:t>
      </w:r>
      <w:r w:rsidR="000D0786">
        <w:rPr>
          <w:rFonts w:ascii="Arial" w:eastAsia="Times New Roman" w:hAnsi="Arial" w:cs="Arial"/>
          <w:sz w:val="24"/>
          <w:szCs w:val="24"/>
          <w:lang w:eastAsia="pl-PL"/>
        </w:rPr>
        <w:t>roboty/</w:t>
      </w:r>
      <w:r w:rsidR="0079504D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8B6E1C">
        <w:rPr>
          <w:rFonts w:ascii="Arial" w:eastAsia="Times New Roman" w:hAnsi="Arial" w:cs="Arial"/>
          <w:sz w:val="24"/>
          <w:szCs w:val="24"/>
          <w:lang w:eastAsia="pl-PL"/>
        </w:rPr>
        <w:t>usługi</w:t>
      </w: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 zostaną zrealizowane przez następujących członków Konsorcjum: </w:t>
      </w:r>
    </w:p>
    <w:p w14:paraId="62711B25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34AFA4F" w14:textId="77777777" w:rsidR="00756F27" w:rsidRPr="00756F27" w:rsidRDefault="002F3F31" w:rsidP="005D57BB">
      <w:pPr>
        <w:widowControl w:val="0"/>
        <w:numPr>
          <w:ilvl w:val="1"/>
          <w:numId w:val="22"/>
        </w:numPr>
        <w:tabs>
          <w:tab w:val="num" w:pos="720"/>
        </w:tabs>
        <w:suppressAutoHyphens/>
        <w:spacing w:after="0"/>
        <w:ind w:left="426" w:hanging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Wykonawca ………………………………. </w:t>
      </w:r>
    </w:p>
    <w:p w14:paraId="1F8229A8" w14:textId="77777777" w:rsidR="00756F27" w:rsidRPr="00756F27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6F27">
        <w:rPr>
          <w:rFonts w:ascii="Arial" w:eastAsia="Times New Roman" w:hAnsi="Arial" w:cs="Arial"/>
          <w:i/>
          <w:sz w:val="20"/>
          <w:szCs w:val="20"/>
          <w:lang w:eastAsia="pl-PL"/>
        </w:rPr>
        <w:t>(nazwa i adres)</w:t>
      </w:r>
      <w:r w:rsidRPr="00756F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82B34A8" w14:textId="5F84E1AE" w:rsidR="002F3F31" w:rsidRPr="00D36205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wykona następujące usługi/dostawy w ramach realizacji zamówienia:</w:t>
      </w:r>
    </w:p>
    <w:p w14:paraId="1C8FDF2F" w14:textId="77777777" w:rsidR="002F3F31" w:rsidRPr="00D36205" w:rsidRDefault="002F3F31" w:rsidP="005D57BB">
      <w:pPr>
        <w:widowControl w:val="0"/>
        <w:numPr>
          <w:ilvl w:val="2"/>
          <w:numId w:val="21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</w:t>
      </w:r>
    </w:p>
    <w:p w14:paraId="5671D2DB" w14:textId="77777777" w:rsidR="002F3F31" w:rsidRPr="00D36205" w:rsidRDefault="002F3F31" w:rsidP="005D57BB">
      <w:pPr>
        <w:widowControl w:val="0"/>
        <w:numPr>
          <w:ilvl w:val="2"/>
          <w:numId w:val="21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…………………………………………………………...</w:t>
      </w:r>
    </w:p>
    <w:p w14:paraId="67B31205" w14:textId="77777777" w:rsidR="002F3F31" w:rsidRPr="00D36205" w:rsidRDefault="002F3F31" w:rsidP="005D57BB">
      <w:pPr>
        <w:widowControl w:val="0"/>
        <w:numPr>
          <w:ilvl w:val="2"/>
          <w:numId w:val="21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………………………………………………………..</w:t>
      </w:r>
    </w:p>
    <w:p w14:paraId="5BC72A53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D2AD47" w14:textId="77777777" w:rsidR="00756F27" w:rsidRPr="00756F27" w:rsidRDefault="002F3F31" w:rsidP="005D57BB">
      <w:pPr>
        <w:widowControl w:val="0"/>
        <w:numPr>
          <w:ilvl w:val="1"/>
          <w:numId w:val="22"/>
        </w:numPr>
        <w:tabs>
          <w:tab w:val="num" w:pos="720"/>
        </w:tabs>
        <w:suppressAutoHyphens/>
        <w:spacing w:after="0"/>
        <w:ind w:left="426" w:hanging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Wykonawca ………………………………. </w:t>
      </w:r>
    </w:p>
    <w:p w14:paraId="284E7362" w14:textId="77777777" w:rsidR="00756F27" w:rsidRPr="00756F27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6F27">
        <w:rPr>
          <w:rFonts w:ascii="Arial" w:eastAsia="Times New Roman" w:hAnsi="Arial" w:cs="Arial"/>
          <w:i/>
          <w:sz w:val="20"/>
          <w:szCs w:val="20"/>
          <w:lang w:eastAsia="pl-PL"/>
        </w:rPr>
        <w:t>(nazwa i adres)</w:t>
      </w:r>
      <w:r w:rsidRPr="00756F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2AF8A32" w14:textId="64AD2E92" w:rsidR="002F3F31" w:rsidRPr="00D36205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wykona następujące usługi/dostawy w ramach realizacji zamówienia:</w:t>
      </w:r>
    </w:p>
    <w:p w14:paraId="2355640D" w14:textId="77777777" w:rsidR="002F3F31" w:rsidRPr="00D36205" w:rsidRDefault="002F3F31" w:rsidP="005D57BB">
      <w:pPr>
        <w:widowControl w:val="0"/>
        <w:numPr>
          <w:ilvl w:val="2"/>
          <w:numId w:val="23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</w:t>
      </w:r>
    </w:p>
    <w:p w14:paraId="1DEC0FEF" w14:textId="77777777" w:rsidR="002F3F31" w:rsidRPr="00D36205" w:rsidRDefault="002F3F31" w:rsidP="005D57BB">
      <w:pPr>
        <w:widowControl w:val="0"/>
        <w:numPr>
          <w:ilvl w:val="2"/>
          <w:numId w:val="23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…………………………………………………………...</w:t>
      </w:r>
    </w:p>
    <w:p w14:paraId="042BF9B4" w14:textId="77777777" w:rsidR="002F3F31" w:rsidRPr="00D36205" w:rsidRDefault="002F3F31" w:rsidP="00B650AE">
      <w:pPr>
        <w:widowControl w:val="0"/>
        <w:numPr>
          <w:ilvl w:val="2"/>
          <w:numId w:val="23"/>
        </w:numPr>
        <w:suppressAutoHyphens/>
        <w:spacing w:after="6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50A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………………………………………………………..</w:t>
      </w:r>
    </w:p>
    <w:sectPr w:rsidR="002F3F31" w:rsidRPr="00D36205" w:rsidSect="000912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A54B7" w14:textId="77777777" w:rsidR="00D4136A" w:rsidRDefault="00D4136A" w:rsidP="001F62A6">
      <w:pPr>
        <w:spacing w:after="0" w:line="240" w:lineRule="auto"/>
      </w:pPr>
      <w:r>
        <w:separator/>
      </w:r>
    </w:p>
  </w:endnote>
  <w:endnote w:type="continuationSeparator" w:id="0">
    <w:p w14:paraId="76DD022C" w14:textId="77777777" w:rsidR="00D4136A" w:rsidRDefault="00D4136A" w:rsidP="001F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11885" w14:textId="77777777" w:rsidR="00FF4D91" w:rsidRDefault="00FF4D91" w:rsidP="001128B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CC8DB" w14:textId="77777777" w:rsidR="00D4136A" w:rsidRDefault="00D4136A" w:rsidP="001F62A6">
      <w:pPr>
        <w:spacing w:after="0" w:line="240" w:lineRule="auto"/>
      </w:pPr>
      <w:r>
        <w:separator/>
      </w:r>
    </w:p>
  </w:footnote>
  <w:footnote w:type="continuationSeparator" w:id="0">
    <w:p w14:paraId="75BC05CB" w14:textId="77777777" w:rsidR="00D4136A" w:rsidRDefault="00D4136A" w:rsidP="001F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12032" w14:textId="402574BC" w:rsidR="00FF4D91" w:rsidRDefault="00FF4D91" w:rsidP="00287EA1">
    <w:pPr>
      <w:pStyle w:val="Nagwek"/>
      <w:tabs>
        <w:tab w:val="left" w:pos="8280"/>
      </w:tabs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22208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14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7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69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7" w:hanging="180"/>
      </w:p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0000001C"/>
    <w:multiLevelType w:val="multilevel"/>
    <w:tmpl w:val="737CBB2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B8121B9A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49D1D3E"/>
    <w:multiLevelType w:val="hybridMultilevel"/>
    <w:tmpl w:val="22B6080C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09EB3792"/>
    <w:multiLevelType w:val="multilevel"/>
    <w:tmpl w:val="38F464DA"/>
    <w:lvl w:ilvl="0">
      <w:start w:val="1"/>
      <w:numFmt w:val="decimal"/>
      <w:lvlText w:val="%1."/>
      <w:lvlJc w:val="left"/>
      <w:pPr>
        <w:ind w:left="3621" w:hanging="360"/>
      </w:pPr>
      <w:rPr>
        <w:b w:val="0"/>
        <w:vertAlign w:val="baseline"/>
      </w:rPr>
    </w:lvl>
    <w:lvl w:ilvl="1">
      <w:start w:val="1"/>
      <w:numFmt w:val="decimal"/>
      <w:lvlText w:val="%2)"/>
      <w:lvlJc w:val="left"/>
      <w:pPr>
        <w:ind w:left="434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06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78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50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2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4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66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381" w:hanging="180"/>
      </w:pPr>
      <w:rPr>
        <w:vertAlign w:val="baseline"/>
      </w:rPr>
    </w:lvl>
  </w:abstractNum>
  <w:abstractNum w:abstractNumId="9" w15:restartNumberingAfterBreak="0">
    <w:nsid w:val="0A5F20B9"/>
    <w:multiLevelType w:val="multilevel"/>
    <w:tmpl w:val="FFFC1E8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0CE5583D"/>
    <w:multiLevelType w:val="multilevel"/>
    <w:tmpl w:val="DD94192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F0910C0"/>
    <w:multiLevelType w:val="multilevel"/>
    <w:tmpl w:val="93188B4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14CD36B2"/>
    <w:multiLevelType w:val="multilevel"/>
    <w:tmpl w:val="0876F6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20"/>
      <w:numFmt w:val="upperRoman"/>
      <w:lvlText w:val="%2."/>
      <w:lvlJc w:val="left"/>
      <w:pPr>
        <w:ind w:left="1800" w:hanging="72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3" w15:restartNumberingAfterBreak="0">
    <w:nsid w:val="14D9083F"/>
    <w:multiLevelType w:val="multilevel"/>
    <w:tmpl w:val="93188B4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193B23C4"/>
    <w:multiLevelType w:val="multilevel"/>
    <w:tmpl w:val="D9A892D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1BC91E45"/>
    <w:multiLevelType w:val="multilevel"/>
    <w:tmpl w:val="93188B4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1CB91A3B"/>
    <w:multiLevelType w:val="multilevel"/>
    <w:tmpl w:val="FF0E658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38F6551"/>
    <w:multiLevelType w:val="hybridMultilevel"/>
    <w:tmpl w:val="291C8112"/>
    <w:lvl w:ilvl="0" w:tplc="36FCC4D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137D1A"/>
    <w:multiLevelType w:val="hybridMultilevel"/>
    <w:tmpl w:val="DDCEEA6A"/>
    <w:lvl w:ilvl="0" w:tplc="F4DA0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355ED"/>
    <w:multiLevelType w:val="hybridMultilevel"/>
    <w:tmpl w:val="8F960988"/>
    <w:lvl w:ilvl="0" w:tplc="03A88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08A4DF5"/>
    <w:multiLevelType w:val="hybridMultilevel"/>
    <w:tmpl w:val="486CD6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403F"/>
    <w:multiLevelType w:val="hybridMultilevel"/>
    <w:tmpl w:val="062C17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82769"/>
    <w:multiLevelType w:val="hybridMultilevel"/>
    <w:tmpl w:val="5EAEB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E512C"/>
    <w:multiLevelType w:val="hybridMultilevel"/>
    <w:tmpl w:val="94CAA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26" w15:restartNumberingAfterBreak="0">
    <w:nsid w:val="3EDC467C"/>
    <w:multiLevelType w:val="hybridMultilevel"/>
    <w:tmpl w:val="D0F00DAC"/>
    <w:lvl w:ilvl="0" w:tplc="EA126A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ED19A4"/>
    <w:multiLevelType w:val="hybridMultilevel"/>
    <w:tmpl w:val="D54438BE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63F29EF"/>
    <w:multiLevelType w:val="multilevel"/>
    <w:tmpl w:val="A882FEF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Verdana" w:eastAsia="Calibri" w:hAnsi="Verdana" w:cs="Calibri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Verdana" w:eastAsia="Calibri" w:hAnsi="Verdana" w:cs="Calibri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Arial" w:eastAsia="Calibri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A82B36"/>
    <w:multiLevelType w:val="hybridMultilevel"/>
    <w:tmpl w:val="F2B23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C53F45"/>
    <w:multiLevelType w:val="hybridMultilevel"/>
    <w:tmpl w:val="3EB64234"/>
    <w:lvl w:ilvl="0" w:tplc="3D24FBA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7A5801"/>
    <w:multiLevelType w:val="hybridMultilevel"/>
    <w:tmpl w:val="22B6080C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4C116144"/>
    <w:multiLevelType w:val="hybridMultilevel"/>
    <w:tmpl w:val="4B98683E"/>
    <w:lvl w:ilvl="0" w:tplc="0ECCE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06B640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DC2E2E"/>
    <w:multiLevelType w:val="multilevel"/>
    <w:tmpl w:val="11B0D8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1366B0"/>
    <w:multiLevelType w:val="hybridMultilevel"/>
    <w:tmpl w:val="CA162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27848"/>
    <w:multiLevelType w:val="hybridMultilevel"/>
    <w:tmpl w:val="144293BC"/>
    <w:lvl w:ilvl="0" w:tplc="8EC6EA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61CB2"/>
    <w:multiLevelType w:val="hybridMultilevel"/>
    <w:tmpl w:val="1EFA9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20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A6230"/>
    <w:multiLevelType w:val="multilevel"/>
    <w:tmpl w:val="9E2C973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6C1798"/>
    <w:multiLevelType w:val="multilevel"/>
    <w:tmpl w:val="D07014D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5C3E0009"/>
    <w:multiLevelType w:val="hybridMultilevel"/>
    <w:tmpl w:val="F3245FDC"/>
    <w:lvl w:ilvl="0" w:tplc="04150011">
      <w:start w:val="1"/>
      <w:numFmt w:val="decimal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40" w15:restartNumberingAfterBreak="0">
    <w:nsid w:val="5CF02194"/>
    <w:multiLevelType w:val="hybridMultilevel"/>
    <w:tmpl w:val="CD9C69D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2" w15:restartNumberingAfterBreak="0">
    <w:nsid w:val="6AA62515"/>
    <w:multiLevelType w:val="hybridMultilevel"/>
    <w:tmpl w:val="FB601DF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6D6514"/>
    <w:multiLevelType w:val="multilevel"/>
    <w:tmpl w:val="DB2CE35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4" w15:restartNumberingAfterBreak="0">
    <w:nsid w:val="6E730684"/>
    <w:multiLevelType w:val="hybridMultilevel"/>
    <w:tmpl w:val="33ACA7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7C4E25"/>
    <w:multiLevelType w:val="hybridMultilevel"/>
    <w:tmpl w:val="553EBA18"/>
    <w:lvl w:ilvl="0" w:tplc="DF00B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2066F7"/>
    <w:multiLevelType w:val="hybridMultilevel"/>
    <w:tmpl w:val="CCE866DE"/>
    <w:lvl w:ilvl="0" w:tplc="AA84051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8626C"/>
    <w:multiLevelType w:val="hybridMultilevel"/>
    <w:tmpl w:val="46B86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7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45"/>
  </w:num>
  <w:num w:numId="6">
    <w:abstractNumId w:val="42"/>
  </w:num>
  <w:num w:numId="7">
    <w:abstractNumId w:val="17"/>
  </w:num>
  <w:num w:numId="8">
    <w:abstractNumId w:val="30"/>
  </w:num>
  <w:num w:numId="9">
    <w:abstractNumId w:val="26"/>
  </w:num>
  <w:num w:numId="10">
    <w:abstractNumId w:val="8"/>
  </w:num>
  <w:num w:numId="11">
    <w:abstractNumId w:val="43"/>
  </w:num>
  <w:num w:numId="12">
    <w:abstractNumId w:val="46"/>
  </w:num>
  <w:num w:numId="13">
    <w:abstractNumId w:val="18"/>
  </w:num>
  <w:num w:numId="14">
    <w:abstractNumId w:val="32"/>
  </w:num>
  <w:num w:numId="15">
    <w:abstractNumId w:val="11"/>
  </w:num>
  <w:num w:numId="16">
    <w:abstractNumId w:val="14"/>
  </w:num>
  <w:num w:numId="17">
    <w:abstractNumId w:val="21"/>
  </w:num>
  <w:num w:numId="18">
    <w:abstractNumId w:val="15"/>
  </w:num>
  <w:num w:numId="19">
    <w:abstractNumId w:val="13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9"/>
  </w:num>
  <w:num w:numId="27">
    <w:abstractNumId w:val="23"/>
  </w:num>
  <w:num w:numId="28">
    <w:abstractNumId w:val="34"/>
  </w:num>
  <w:num w:numId="29">
    <w:abstractNumId w:val="16"/>
  </w:num>
  <w:num w:numId="30">
    <w:abstractNumId w:val="22"/>
  </w:num>
  <w:num w:numId="31">
    <w:abstractNumId w:val="33"/>
  </w:num>
  <w:num w:numId="32">
    <w:abstractNumId w:val="38"/>
  </w:num>
  <w:num w:numId="33">
    <w:abstractNumId w:val="27"/>
  </w:num>
  <w:num w:numId="34">
    <w:abstractNumId w:val="44"/>
  </w:num>
  <w:num w:numId="35">
    <w:abstractNumId w:val="47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36"/>
  </w:num>
  <w:num w:numId="39">
    <w:abstractNumId w:val="24"/>
  </w:num>
  <w:num w:numId="40">
    <w:abstractNumId w:val="40"/>
  </w:num>
  <w:num w:numId="41">
    <w:abstractNumId w:val="7"/>
  </w:num>
  <w:num w:numId="42">
    <w:abstractNumId w:val="31"/>
  </w:num>
  <w:num w:numId="43">
    <w:abstractNumId w:val="12"/>
  </w:num>
  <w:num w:numId="44">
    <w:abstractNumId w:val="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37"/>
    <w:rsid w:val="00011345"/>
    <w:rsid w:val="000179FC"/>
    <w:rsid w:val="00021881"/>
    <w:rsid w:val="000268E2"/>
    <w:rsid w:val="00027664"/>
    <w:rsid w:val="00031E0C"/>
    <w:rsid w:val="0003349D"/>
    <w:rsid w:val="00041B4E"/>
    <w:rsid w:val="00054551"/>
    <w:rsid w:val="00057703"/>
    <w:rsid w:val="00072150"/>
    <w:rsid w:val="00076346"/>
    <w:rsid w:val="00076CE3"/>
    <w:rsid w:val="0008705F"/>
    <w:rsid w:val="00090BE6"/>
    <w:rsid w:val="00090C0D"/>
    <w:rsid w:val="00091203"/>
    <w:rsid w:val="00096E80"/>
    <w:rsid w:val="000A1C05"/>
    <w:rsid w:val="000D0786"/>
    <w:rsid w:val="000D4A39"/>
    <w:rsid w:val="000E032E"/>
    <w:rsid w:val="000E340D"/>
    <w:rsid w:val="000E4088"/>
    <w:rsid w:val="000F2308"/>
    <w:rsid w:val="000F6677"/>
    <w:rsid w:val="001009D3"/>
    <w:rsid w:val="00106D99"/>
    <w:rsid w:val="001128BE"/>
    <w:rsid w:val="00120CC3"/>
    <w:rsid w:val="001304A7"/>
    <w:rsid w:val="00133F71"/>
    <w:rsid w:val="00135B02"/>
    <w:rsid w:val="0014188F"/>
    <w:rsid w:val="00153E37"/>
    <w:rsid w:val="00160A5F"/>
    <w:rsid w:val="00162F2D"/>
    <w:rsid w:val="0016585B"/>
    <w:rsid w:val="0018496F"/>
    <w:rsid w:val="00192866"/>
    <w:rsid w:val="001A2608"/>
    <w:rsid w:val="001B2F52"/>
    <w:rsid w:val="001C5B6F"/>
    <w:rsid w:val="001D2FF2"/>
    <w:rsid w:val="001D3CED"/>
    <w:rsid w:val="001D3E5D"/>
    <w:rsid w:val="001D3FD1"/>
    <w:rsid w:val="001E0CB9"/>
    <w:rsid w:val="001F62A6"/>
    <w:rsid w:val="00202272"/>
    <w:rsid w:val="00205487"/>
    <w:rsid w:val="00215620"/>
    <w:rsid w:val="002270FC"/>
    <w:rsid w:val="00230161"/>
    <w:rsid w:val="00234B94"/>
    <w:rsid w:val="00236FAE"/>
    <w:rsid w:val="0024342D"/>
    <w:rsid w:val="002460BF"/>
    <w:rsid w:val="00254078"/>
    <w:rsid w:val="002562F9"/>
    <w:rsid w:val="00272D47"/>
    <w:rsid w:val="0027335A"/>
    <w:rsid w:val="00277A15"/>
    <w:rsid w:val="00285800"/>
    <w:rsid w:val="00286130"/>
    <w:rsid w:val="002875E2"/>
    <w:rsid w:val="00287EA1"/>
    <w:rsid w:val="00296772"/>
    <w:rsid w:val="002A4E44"/>
    <w:rsid w:val="002A6B31"/>
    <w:rsid w:val="002B4AB6"/>
    <w:rsid w:val="002C09F8"/>
    <w:rsid w:val="002C1A64"/>
    <w:rsid w:val="002C2A0D"/>
    <w:rsid w:val="002D7B99"/>
    <w:rsid w:val="002E245C"/>
    <w:rsid w:val="002F3F31"/>
    <w:rsid w:val="002F5672"/>
    <w:rsid w:val="0030710E"/>
    <w:rsid w:val="00316A22"/>
    <w:rsid w:val="00326882"/>
    <w:rsid w:val="00342ED5"/>
    <w:rsid w:val="00351BBF"/>
    <w:rsid w:val="00352CE3"/>
    <w:rsid w:val="00354423"/>
    <w:rsid w:val="00357A26"/>
    <w:rsid w:val="00360439"/>
    <w:rsid w:val="00360718"/>
    <w:rsid w:val="0036660C"/>
    <w:rsid w:val="00366D8C"/>
    <w:rsid w:val="00370D2A"/>
    <w:rsid w:val="0038411A"/>
    <w:rsid w:val="003866CA"/>
    <w:rsid w:val="00391891"/>
    <w:rsid w:val="003A2968"/>
    <w:rsid w:val="003A40E6"/>
    <w:rsid w:val="003A49F3"/>
    <w:rsid w:val="003B115B"/>
    <w:rsid w:val="003D09CC"/>
    <w:rsid w:val="003F3173"/>
    <w:rsid w:val="003F3C83"/>
    <w:rsid w:val="003F6E96"/>
    <w:rsid w:val="004008E7"/>
    <w:rsid w:val="004072B9"/>
    <w:rsid w:val="00416CFC"/>
    <w:rsid w:val="0042285E"/>
    <w:rsid w:val="004231F6"/>
    <w:rsid w:val="00426C01"/>
    <w:rsid w:val="00434AC0"/>
    <w:rsid w:val="00434B26"/>
    <w:rsid w:val="00435BCB"/>
    <w:rsid w:val="004444B9"/>
    <w:rsid w:val="00447A6F"/>
    <w:rsid w:val="0045506E"/>
    <w:rsid w:val="00457877"/>
    <w:rsid w:val="00471FFE"/>
    <w:rsid w:val="00472747"/>
    <w:rsid w:val="004777DC"/>
    <w:rsid w:val="00480DF4"/>
    <w:rsid w:val="00481CC5"/>
    <w:rsid w:val="004866FD"/>
    <w:rsid w:val="0049078E"/>
    <w:rsid w:val="004B2475"/>
    <w:rsid w:val="004B3786"/>
    <w:rsid w:val="004B5234"/>
    <w:rsid w:val="004C7E9F"/>
    <w:rsid w:val="004D390C"/>
    <w:rsid w:val="004D50E7"/>
    <w:rsid w:val="004E0262"/>
    <w:rsid w:val="004E3666"/>
    <w:rsid w:val="004E5648"/>
    <w:rsid w:val="004E67CF"/>
    <w:rsid w:val="004E7838"/>
    <w:rsid w:val="004F6A4C"/>
    <w:rsid w:val="00504389"/>
    <w:rsid w:val="00505C8D"/>
    <w:rsid w:val="00512431"/>
    <w:rsid w:val="00521FE9"/>
    <w:rsid w:val="00526DB4"/>
    <w:rsid w:val="00526E3F"/>
    <w:rsid w:val="00536700"/>
    <w:rsid w:val="0054195E"/>
    <w:rsid w:val="00544097"/>
    <w:rsid w:val="00544D95"/>
    <w:rsid w:val="005475FB"/>
    <w:rsid w:val="00556AA4"/>
    <w:rsid w:val="00587401"/>
    <w:rsid w:val="005876EB"/>
    <w:rsid w:val="00591CFB"/>
    <w:rsid w:val="00592F83"/>
    <w:rsid w:val="0059372B"/>
    <w:rsid w:val="005949B7"/>
    <w:rsid w:val="00597725"/>
    <w:rsid w:val="005B0E37"/>
    <w:rsid w:val="005B6CB5"/>
    <w:rsid w:val="005C5A42"/>
    <w:rsid w:val="005C74D0"/>
    <w:rsid w:val="005C7741"/>
    <w:rsid w:val="005D00F1"/>
    <w:rsid w:val="005D57BB"/>
    <w:rsid w:val="005D5E64"/>
    <w:rsid w:val="005E00C6"/>
    <w:rsid w:val="005F1C01"/>
    <w:rsid w:val="005F1D13"/>
    <w:rsid w:val="005F6266"/>
    <w:rsid w:val="00611BD1"/>
    <w:rsid w:val="00614706"/>
    <w:rsid w:val="00616547"/>
    <w:rsid w:val="0062100D"/>
    <w:rsid w:val="00621905"/>
    <w:rsid w:val="006248BD"/>
    <w:rsid w:val="006310A7"/>
    <w:rsid w:val="006318F3"/>
    <w:rsid w:val="0063210B"/>
    <w:rsid w:val="00632696"/>
    <w:rsid w:val="00636721"/>
    <w:rsid w:val="00652BA5"/>
    <w:rsid w:val="00656BB5"/>
    <w:rsid w:val="00664030"/>
    <w:rsid w:val="00666EA9"/>
    <w:rsid w:val="0067371A"/>
    <w:rsid w:val="006824B5"/>
    <w:rsid w:val="00693070"/>
    <w:rsid w:val="00694BC0"/>
    <w:rsid w:val="00696E63"/>
    <w:rsid w:val="006A12B1"/>
    <w:rsid w:val="006A19B6"/>
    <w:rsid w:val="006A474A"/>
    <w:rsid w:val="006A63C4"/>
    <w:rsid w:val="006A6D52"/>
    <w:rsid w:val="006B467C"/>
    <w:rsid w:val="006B5902"/>
    <w:rsid w:val="006C5131"/>
    <w:rsid w:val="006C7298"/>
    <w:rsid w:val="006D38D7"/>
    <w:rsid w:val="006D62EB"/>
    <w:rsid w:val="006E1DAE"/>
    <w:rsid w:val="006E43FF"/>
    <w:rsid w:val="006E46EE"/>
    <w:rsid w:val="006E4846"/>
    <w:rsid w:val="006F4EEA"/>
    <w:rsid w:val="007028B2"/>
    <w:rsid w:val="00703496"/>
    <w:rsid w:val="007037B0"/>
    <w:rsid w:val="007133DE"/>
    <w:rsid w:val="007249CC"/>
    <w:rsid w:val="00724BD4"/>
    <w:rsid w:val="00727AB2"/>
    <w:rsid w:val="00730D61"/>
    <w:rsid w:val="00730F27"/>
    <w:rsid w:val="0074480D"/>
    <w:rsid w:val="00750AC5"/>
    <w:rsid w:val="00752009"/>
    <w:rsid w:val="00753524"/>
    <w:rsid w:val="00756F27"/>
    <w:rsid w:val="00757038"/>
    <w:rsid w:val="0076022F"/>
    <w:rsid w:val="00777C47"/>
    <w:rsid w:val="00785B32"/>
    <w:rsid w:val="00790E64"/>
    <w:rsid w:val="0079504D"/>
    <w:rsid w:val="007B5504"/>
    <w:rsid w:val="007C1334"/>
    <w:rsid w:val="007D0046"/>
    <w:rsid w:val="007D633C"/>
    <w:rsid w:val="007E2F2D"/>
    <w:rsid w:val="007E535B"/>
    <w:rsid w:val="007F3A89"/>
    <w:rsid w:val="007F64EE"/>
    <w:rsid w:val="00801DBD"/>
    <w:rsid w:val="0080262F"/>
    <w:rsid w:val="008149F4"/>
    <w:rsid w:val="00827A7D"/>
    <w:rsid w:val="00832017"/>
    <w:rsid w:val="00840E38"/>
    <w:rsid w:val="0085319E"/>
    <w:rsid w:val="00854436"/>
    <w:rsid w:val="0085517B"/>
    <w:rsid w:val="00855454"/>
    <w:rsid w:val="00860A01"/>
    <w:rsid w:val="008714DD"/>
    <w:rsid w:val="00871851"/>
    <w:rsid w:val="0087338D"/>
    <w:rsid w:val="00882C7C"/>
    <w:rsid w:val="00890521"/>
    <w:rsid w:val="008B2AD3"/>
    <w:rsid w:val="008B2FB7"/>
    <w:rsid w:val="008B6E1C"/>
    <w:rsid w:val="008F5532"/>
    <w:rsid w:val="00907F51"/>
    <w:rsid w:val="009151E4"/>
    <w:rsid w:val="009356AC"/>
    <w:rsid w:val="00944FE1"/>
    <w:rsid w:val="00945D9E"/>
    <w:rsid w:val="00950410"/>
    <w:rsid w:val="009530E1"/>
    <w:rsid w:val="00954629"/>
    <w:rsid w:val="009564C6"/>
    <w:rsid w:val="00967CC1"/>
    <w:rsid w:val="00971342"/>
    <w:rsid w:val="00974FD8"/>
    <w:rsid w:val="00980E44"/>
    <w:rsid w:val="0098181D"/>
    <w:rsid w:val="00990235"/>
    <w:rsid w:val="00992722"/>
    <w:rsid w:val="00993D77"/>
    <w:rsid w:val="009A0CEC"/>
    <w:rsid w:val="009A1C8E"/>
    <w:rsid w:val="009B4CBA"/>
    <w:rsid w:val="009B7E2B"/>
    <w:rsid w:val="009C4015"/>
    <w:rsid w:val="009E4853"/>
    <w:rsid w:val="00A0328E"/>
    <w:rsid w:val="00A04A60"/>
    <w:rsid w:val="00A079A3"/>
    <w:rsid w:val="00A07F05"/>
    <w:rsid w:val="00A10243"/>
    <w:rsid w:val="00A3439C"/>
    <w:rsid w:val="00A54B77"/>
    <w:rsid w:val="00A640C3"/>
    <w:rsid w:val="00A71E66"/>
    <w:rsid w:val="00A802EF"/>
    <w:rsid w:val="00A85D1D"/>
    <w:rsid w:val="00A86F74"/>
    <w:rsid w:val="00A8756F"/>
    <w:rsid w:val="00A919A4"/>
    <w:rsid w:val="00A92271"/>
    <w:rsid w:val="00A936F3"/>
    <w:rsid w:val="00A976B2"/>
    <w:rsid w:val="00AA0237"/>
    <w:rsid w:val="00AB1E4A"/>
    <w:rsid w:val="00AB32C2"/>
    <w:rsid w:val="00AD38D8"/>
    <w:rsid w:val="00AD5A63"/>
    <w:rsid w:val="00AD6E34"/>
    <w:rsid w:val="00AE0397"/>
    <w:rsid w:val="00AE05C1"/>
    <w:rsid w:val="00AE6177"/>
    <w:rsid w:val="00AE7868"/>
    <w:rsid w:val="00AF1294"/>
    <w:rsid w:val="00AF6A5B"/>
    <w:rsid w:val="00B01D77"/>
    <w:rsid w:val="00B0362B"/>
    <w:rsid w:val="00B22DAA"/>
    <w:rsid w:val="00B3308E"/>
    <w:rsid w:val="00B36E65"/>
    <w:rsid w:val="00B372A7"/>
    <w:rsid w:val="00B44BCE"/>
    <w:rsid w:val="00B44C88"/>
    <w:rsid w:val="00B44FD2"/>
    <w:rsid w:val="00B530C5"/>
    <w:rsid w:val="00B54374"/>
    <w:rsid w:val="00B64302"/>
    <w:rsid w:val="00B650AE"/>
    <w:rsid w:val="00B82D1B"/>
    <w:rsid w:val="00B84A97"/>
    <w:rsid w:val="00B900AE"/>
    <w:rsid w:val="00BA189B"/>
    <w:rsid w:val="00BA36D1"/>
    <w:rsid w:val="00BA6D0A"/>
    <w:rsid w:val="00BA73BF"/>
    <w:rsid w:val="00BB1BE8"/>
    <w:rsid w:val="00BB7008"/>
    <w:rsid w:val="00BC3EBE"/>
    <w:rsid w:val="00BE32EB"/>
    <w:rsid w:val="00BF10F1"/>
    <w:rsid w:val="00BF2B86"/>
    <w:rsid w:val="00BF3A4B"/>
    <w:rsid w:val="00C014E1"/>
    <w:rsid w:val="00C07032"/>
    <w:rsid w:val="00C124E3"/>
    <w:rsid w:val="00C12ECB"/>
    <w:rsid w:val="00C139EF"/>
    <w:rsid w:val="00C1510F"/>
    <w:rsid w:val="00C16184"/>
    <w:rsid w:val="00C57969"/>
    <w:rsid w:val="00C768DE"/>
    <w:rsid w:val="00C77DB9"/>
    <w:rsid w:val="00C84341"/>
    <w:rsid w:val="00CA527E"/>
    <w:rsid w:val="00CA6C36"/>
    <w:rsid w:val="00CC37F5"/>
    <w:rsid w:val="00CD159B"/>
    <w:rsid w:val="00CE07C5"/>
    <w:rsid w:val="00D00A86"/>
    <w:rsid w:val="00D069EC"/>
    <w:rsid w:val="00D13CCB"/>
    <w:rsid w:val="00D20CD2"/>
    <w:rsid w:val="00D3007B"/>
    <w:rsid w:val="00D33CAE"/>
    <w:rsid w:val="00D36205"/>
    <w:rsid w:val="00D4136A"/>
    <w:rsid w:val="00D433E5"/>
    <w:rsid w:val="00D52D43"/>
    <w:rsid w:val="00D55C4F"/>
    <w:rsid w:val="00D74787"/>
    <w:rsid w:val="00D8237E"/>
    <w:rsid w:val="00D92FB5"/>
    <w:rsid w:val="00DA222B"/>
    <w:rsid w:val="00DA22C9"/>
    <w:rsid w:val="00DB1755"/>
    <w:rsid w:val="00DB5C2C"/>
    <w:rsid w:val="00DB6DBE"/>
    <w:rsid w:val="00DE538D"/>
    <w:rsid w:val="00DF4B07"/>
    <w:rsid w:val="00DF6348"/>
    <w:rsid w:val="00E01FC3"/>
    <w:rsid w:val="00E41E7A"/>
    <w:rsid w:val="00E43822"/>
    <w:rsid w:val="00E45A80"/>
    <w:rsid w:val="00E536D8"/>
    <w:rsid w:val="00E6034B"/>
    <w:rsid w:val="00E61D58"/>
    <w:rsid w:val="00E66C12"/>
    <w:rsid w:val="00E72307"/>
    <w:rsid w:val="00E7302D"/>
    <w:rsid w:val="00EA091B"/>
    <w:rsid w:val="00EA0A73"/>
    <w:rsid w:val="00EA18C5"/>
    <w:rsid w:val="00EA4826"/>
    <w:rsid w:val="00EB7276"/>
    <w:rsid w:val="00EC6EAB"/>
    <w:rsid w:val="00EC78D0"/>
    <w:rsid w:val="00EC7C3E"/>
    <w:rsid w:val="00ED29AA"/>
    <w:rsid w:val="00ED5415"/>
    <w:rsid w:val="00ED5B83"/>
    <w:rsid w:val="00EF2699"/>
    <w:rsid w:val="00EF79B3"/>
    <w:rsid w:val="00F13CA5"/>
    <w:rsid w:val="00F1652F"/>
    <w:rsid w:val="00F17680"/>
    <w:rsid w:val="00F256F1"/>
    <w:rsid w:val="00F40C20"/>
    <w:rsid w:val="00F44434"/>
    <w:rsid w:val="00F54484"/>
    <w:rsid w:val="00F54A02"/>
    <w:rsid w:val="00F600D3"/>
    <w:rsid w:val="00F62083"/>
    <w:rsid w:val="00F81FFC"/>
    <w:rsid w:val="00F901B7"/>
    <w:rsid w:val="00F91BA1"/>
    <w:rsid w:val="00F920FC"/>
    <w:rsid w:val="00F952F7"/>
    <w:rsid w:val="00FA0A40"/>
    <w:rsid w:val="00FA1867"/>
    <w:rsid w:val="00FB31C2"/>
    <w:rsid w:val="00FC0A93"/>
    <w:rsid w:val="00FF4D91"/>
    <w:rsid w:val="00FF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29A50A"/>
  <w15:docId w15:val="{620CFD07-F21B-42C4-9CFA-90CF82FA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F31"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rsid w:val="005D00F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40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40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40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40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0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D00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D00F1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rsid w:val="005D00F1"/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1B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370D2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0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0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07B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0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07B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07B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1F62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F62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F62A6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62A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F62A6"/>
    <w:rPr>
      <w:vertAlign w:val="superscript"/>
    </w:rPr>
  </w:style>
  <w:style w:type="paragraph" w:styleId="Zwykytekst">
    <w:name w:val="Plain Text"/>
    <w:basedOn w:val="Normalny"/>
    <w:link w:val="ZwykytekstZnak"/>
    <w:rsid w:val="00750AC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50AC5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028B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28B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E72307"/>
    <w:pPr>
      <w:widowControl w:val="0"/>
      <w:autoSpaceDE w:val="0"/>
      <w:autoSpaceDN w:val="0"/>
      <w:spacing w:after="0" w:line="240" w:lineRule="auto"/>
      <w:ind w:left="129"/>
    </w:pPr>
    <w:rPr>
      <w:rFonts w:ascii="Avenir-Light" w:eastAsia="Avenir-Light" w:hAnsi="Avenir-Light" w:cs="Avenir-Light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2307"/>
    <w:rPr>
      <w:rFonts w:ascii="Avenir-Light" w:eastAsia="Avenir-Light" w:hAnsi="Avenir-Light" w:cs="Avenir-Light"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E72307"/>
    <w:pPr>
      <w:widowControl w:val="0"/>
      <w:numPr>
        <w:numId w:val="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styleId="Pogrubienie">
    <w:name w:val="Strong"/>
    <w:uiPriority w:val="22"/>
    <w:qFormat/>
    <w:rsid w:val="00AE786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74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FD8"/>
    <w:rPr>
      <w:rFonts w:ascii="Calibri" w:eastAsia="Calibri" w:hAnsi="Calibri"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52BA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52BA5"/>
    <w:rPr>
      <w:rFonts w:ascii="Calibri" w:eastAsia="Calibri" w:hAnsi="Calibri" w:cs="Calibri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0521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F3F3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F3F31"/>
    <w:rPr>
      <w:rFonts w:ascii="Calibri" w:eastAsia="Calibri" w:hAnsi="Calibri" w:cs="Calibr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43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4341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4341"/>
    <w:rPr>
      <w:vertAlign w:val="superscript"/>
    </w:rPr>
  </w:style>
  <w:style w:type="paragraph" w:customStyle="1" w:styleId="Normalny1">
    <w:name w:val="Normalny1"/>
    <w:rsid w:val="00D55C4F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Poprawka">
    <w:name w:val="Revision"/>
    <w:hidden/>
    <w:uiPriority w:val="99"/>
    <w:semiHidden/>
    <w:rsid w:val="006A474A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54409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4409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54409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409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">
    <w:name w:val="List"/>
    <w:basedOn w:val="Normalny"/>
    <w:uiPriority w:val="99"/>
    <w:unhideWhenUsed/>
    <w:rsid w:val="0054409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44097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44097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544097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544097"/>
    <w:pPr>
      <w:numPr>
        <w:numId w:val="44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544097"/>
    <w:pPr>
      <w:spacing w:after="120"/>
      <w:ind w:left="566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4409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4097"/>
    <w:rPr>
      <w:rFonts w:ascii="Calibri" w:eastAsia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44097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44097"/>
    <w:rPr>
      <w:rFonts w:ascii="Calibri" w:eastAsia="Calibri" w:hAnsi="Calibri" w:cs="Calibri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54409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5440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63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58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479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978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094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03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3489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61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8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69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89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77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600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603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39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8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98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CF79-9E0C-401B-8C01-644E7054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Izabela.Michalska</cp:lastModifiedBy>
  <cp:revision>11</cp:revision>
  <cp:lastPrinted>2023-04-27T10:24:00Z</cp:lastPrinted>
  <dcterms:created xsi:type="dcterms:W3CDTF">2023-04-27T10:25:00Z</dcterms:created>
  <dcterms:modified xsi:type="dcterms:W3CDTF">2026-07-27T21:06:00Z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2023-04-26T12:12:14Z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165956cc-9e7d-4fba-8c6f-4653ff8e6ef3</vt:lpwstr>
  </property>
  <property fmtid="{D5CDD505-2E9C-101B-9397-08002B2CF9AE}" pid="7" name="MSIP_Label_defa4170-0d19-0005-0004-bc88714345d2_ActionId">
    <vt:lpwstr>4ef73ad6-d630-480c-a572-7b4ccbf1556c</vt:lpwstr>
  </property>
  <property fmtid="{D5CDD505-2E9C-101B-9397-08002B2CF9AE}" pid="8" name="MSIP_Label_defa4170-0d19-0005-0004-bc88714345d2_ContentBits">
    <vt:lpwstr>0</vt:lpwstr>
  </property>
</Properties>
</file>