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B6" w:rsidRPr="00B9496D" w:rsidRDefault="00287CB6" w:rsidP="00287CB6">
      <w:pPr>
        <w:spacing w:after="12" w:line="321" w:lineRule="auto"/>
        <w:ind w:left="1454" w:right="1392"/>
        <w:jc w:val="center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–  </w:t>
      </w:r>
      <w:r w:rsidRPr="003A1732">
        <w:rPr>
          <w:b/>
          <w:i/>
          <w:iCs/>
          <w:sz w:val="24"/>
          <w:szCs w:val="24"/>
        </w:rPr>
        <w:t>P</w:t>
      </w:r>
      <w:proofErr w:type="gramEnd"/>
      <w:r w:rsidRPr="003A1732">
        <w:rPr>
          <w:b/>
          <w:i/>
          <w:iCs/>
          <w:sz w:val="24"/>
          <w:szCs w:val="24"/>
        </w:rPr>
        <w:t xml:space="preserve"> R O J E K T</w:t>
      </w:r>
      <w:r>
        <w:rPr>
          <w:b/>
          <w:sz w:val="24"/>
          <w:szCs w:val="24"/>
        </w:rPr>
        <w:t xml:space="preserve"> </w:t>
      </w:r>
    </w:p>
    <w:p w:rsidR="003E3DD7" w:rsidRDefault="003E3DD7" w:rsidP="00F964FD">
      <w:pPr>
        <w:spacing w:after="12" w:line="321" w:lineRule="auto"/>
        <w:ind w:left="1454" w:right="112" w:hanging="1028"/>
        <w:jc w:val="right"/>
        <w:rPr>
          <w:b/>
          <w:sz w:val="24"/>
          <w:szCs w:val="24"/>
        </w:rPr>
      </w:pPr>
    </w:p>
    <w:p w:rsidR="003E3DD7" w:rsidRDefault="003E3DD7" w:rsidP="0027750D">
      <w:pPr>
        <w:spacing w:after="12" w:line="321" w:lineRule="auto"/>
        <w:ind w:left="1454" w:right="112" w:hanging="145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Postępowanie: </w:t>
      </w:r>
      <w:proofErr w:type="gramStart"/>
      <w:r>
        <w:rPr>
          <w:b/>
          <w:sz w:val="24"/>
          <w:szCs w:val="24"/>
        </w:rPr>
        <w:t>ZP/</w:t>
      </w:r>
      <w:r w:rsidR="00230A77">
        <w:rPr>
          <w:b/>
          <w:sz w:val="24"/>
          <w:szCs w:val="24"/>
        </w:rPr>
        <w:t>7/2026</w:t>
      </w:r>
      <w:r>
        <w:rPr>
          <w:b/>
          <w:sz w:val="24"/>
          <w:szCs w:val="24"/>
        </w:rPr>
        <w:t xml:space="preserve">                                           </w:t>
      </w:r>
      <w:proofErr w:type="gramEnd"/>
      <w:r>
        <w:rPr>
          <w:b/>
          <w:sz w:val="24"/>
          <w:szCs w:val="24"/>
        </w:rPr>
        <w:t xml:space="preserve">                      </w:t>
      </w:r>
      <w:r w:rsidR="0027750D"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 xml:space="preserve">zał. nr </w:t>
      </w:r>
      <w:r w:rsidR="00287CB6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do SWZ</w:t>
      </w:r>
    </w:p>
    <w:p w:rsidR="002C099C" w:rsidRDefault="002C099C" w:rsidP="0027750D">
      <w:pPr>
        <w:spacing w:after="12" w:line="321" w:lineRule="auto"/>
        <w:ind w:left="1454" w:right="13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                  </w:t>
      </w:r>
    </w:p>
    <w:p w:rsidR="00921CFA" w:rsidRDefault="002C099C" w:rsidP="002C099C">
      <w:pPr>
        <w:spacing w:after="12" w:line="321" w:lineRule="auto"/>
        <w:ind w:left="1454" w:right="1392"/>
        <w:jc w:val="center"/>
        <w:rPr>
          <w:b/>
          <w:sz w:val="24"/>
          <w:szCs w:val="24"/>
        </w:rPr>
      </w:pPr>
      <w:r w:rsidRPr="00B9496D">
        <w:rPr>
          <w:b/>
          <w:sz w:val="24"/>
          <w:szCs w:val="24"/>
        </w:rPr>
        <w:t>Umowa Nr</w:t>
      </w:r>
      <w:r>
        <w:rPr>
          <w:b/>
          <w:sz w:val="24"/>
          <w:szCs w:val="24"/>
        </w:rPr>
        <w:t xml:space="preserve"> ZP/</w:t>
      </w:r>
      <w:r w:rsidR="00287CB6">
        <w:rPr>
          <w:b/>
          <w:sz w:val="24"/>
          <w:szCs w:val="24"/>
        </w:rPr>
        <w:t>…..</w:t>
      </w:r>
      <w:r w:rsidR="00230A77">
        <w:rPr>
          <w:b/>
          <w:sz w:val="24"/>
          <w:szCs w:val="24"/>
        </w:rPr>
        <w:t>/2026</w:t>
      </w:r>
    </w:p>
    <w:p w:rsidR="00921CFA" w:rsidRDefault="00330B95" w:rsidP="002C099C">
      <w:pPr>
        <w:spacing w:after="12" w:line="321" w:lineRule="auto"/>
        <w:ind w:left="1454" w:right="1392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Część 1  </w:t>
      </w:r>
      <w:r w:rsidR="00287CB6">
        <w:rPr>
          <w:b/>
          <w:sz w:val="24"/>
          <w:szCs w:val="24"/>
        </w:rPr>
        <w:t>Warsztaty</w:t>
      </w:r>
      <w:proofErr w:type="gramEnd"/>
    </w:p>
    <w:p w:rsidR="002C099C" w:rsidRPr="00B9496D" w:rsidRDefault="002C099C" w:rsidP="002C099C">
      <w:pPr>
        <w:spacing w:after="29" w:line="259" w:lineRule="auto"/>
        <w:rPr>
          <w:sz w:val="24"/>
          <w:szCs w:val="24"/>
        </w:rPr>
      </w:pPr>
    </w:p>
    <w:p w:rsidR="002C099C" w:rsidRPr="003A1732" w:rsidRDefault="002C099C" w:rsidP="008B4F2A">
      <w:pPr>
        <w:spacing w:after="14" w:line="259" w:lineRule="auto"/>
        <w:jc w:val="both"/>
        <w:rPr>
          <w:sz w:val="24"/>
          <w:szCs w:val="24"/>
        </w:rPr>
      </w:pPr>
      <w:proofErr w:type="gramStart"/>
      <w:r w:rsidRPr="003A1732">
        <w:rPr>
          <w:sz w:val="24"/>
          <w:szCs w:val="24"/>
        </w:rPr>
        <w:t>zawarta  w</w:t>
      </w:r>
      <w:proofErr w:type="gramEnd"/>
      <w:r w:rsidRPr="003A1732">
        <w:rPr>
          <w:sz w:val="24"/>
          <w:szCs w:val="24"/>
        </w:rPr>
        <w:t xml:space="preserve">  dniu  ……………………….. </w:t>
      </w:r>
      <w:proofErr w:type="gramStart"/>
      <w:r w:rsidRPr="003A1732">
        <w:rPr>
          <w:sz w:val="24"/>
          <w:szCs w:val="24"/>
        </w:rPr>
        <w:t>r</w:t>
      </w:r>
      <w:proofErr w:type="gramEnd"/>
      <w:r w:rsidRPr="003A1732">
        <w:rPr>
          <w:sz w:val="24"/>
          <w:szCs w:val="24"/>
        </w:rPr>
        <w:t xml:space="preserve">. w </w:t>
      </w:r>
      <w:r>
        <w:rPr>
          <w:sz w:val="24"/>
          <w:szCs w:val="24"/>
        </w:rPr>
        <w:t>…………..</w:t>
      </w:r>
      <w:r w:rsidR="00287CB6">
        <w:rPr>
          <w:sz w:val="24"/>
          <w:szCs w:val="24"/>
        </w:rPr>
        <w:t>,</w:t>
      </w:r>
      <w:r w:rsidRPr="003A1732">
        <w:rPr>
          <w:sz w:val="24"/>
          <w:szCs w:val="24"/>
        </w:rPr>
        <w:t xml:space="preserve"> pomiędzy </w:t>
      </w:r>
      <w:r>
        <w:rPr>
          <w:sz w:val="24"/>
          <w:szCs w:val="24"/>
        </w:rPr>
        <w:t xml:space="preserve">Województwem Warmińsko-Mazurskim </w:t>
      </w:r>
      <w:r w:rsidR="00287CB6">
        <w:rPr>
          <w:sz w:val="24"/>
          <w:szCs w:val="24"/>
        </w:rPr>
        <w:t xml:space="preserve">w imieniu którego </w:t>
      </w:r>
      <w:r w:rsidR="00364A0B">
        <w:rPr>
          <w:sz w:val="24"/>
          <w:szCs w:val="24"/>
        </w:rPr>
        <w:t xml:space="preserve">działa </w:t>
      </w:r>
      <w:r>
        <w:rPr>
          <w:sz w:val="24"/>
          <w:szCs w:val="24"/>
        </w:rPr>
        <w:t>Szkoła Policealna im. Jadwigi Romanowskiej ul. Saperów 14 E, 82-300 Elbląg</w:t>
      </w:r>
      <w:r w:rsidR="00364A0B">
        <w:rPr>
          <w:sz w:val="24"/>
          <w:szCs w:val="24"/>
        </w:rPr>
        <w:t xml:space="preserve">, </w:t>
      </w:r>
      <w:r w:rsidRPr="003A1732">
        <w:rPr>
          <w:sz w:val="24"/>
          <w:szCs w:val="24"/>
        </w:rPr>
        <w:t xml:space="preserve">REGON </w:t>
      </w:r>
      <w:r>
        <w:rPr>
          <w:sz w:val="24"/>
          <w:szCs w:val="24"/>
        </w:rPr>
        <w:t xml:space="preserve">000289710, </w:t>
      </w:r>
      <w:r w:rsidRPr="003A1732">
        <w:rPr>
          <w:sz w:val="24"/>
          <w:szCs w:val="24"/>
        </w:rPr>
        <w:t xml:space="preserve">NIP </w:t>
      </w:r>
      <w:r>
        <w:rPr>
          <w:sz w:val="24"/>
          <w:szCs w:val="24"/>
        </w:rPr>
        <w:t>5781891857</w:t>
      </w:r>
      <w:r w:rsidRPr="003A1732">
        <w:rPr>
          <w:sz w:val="24"/>
          <w:szCs w:val="24"/>
        </w:rPr>
        <w:t>, zwan</w:t>
      </w:r>
      <w:r w:rsidR="00364A0B">
        <w:rPr>
          <w:sz w:val="24"/>
          <w:szCs w:val="24"/>
        </w:rPr>
        <w:t>a</w:t>
      </w:r>
      <w:r w:rsidRPr="003A1732">
        <w:rPr>
          <w:sz w:val="24"/>
          <w:szCs w:val="24"/>
        </w:rPr>
        <w:t xml:space="preserve"> w dalszej części umowy </w:t>
      </w:r>
      <w:r w:rsidRPr="003A1732">
        <w:rPr>
          <w:i/>
          <w:sz w:val="24"/>
          <w:szCs w:val="24"/>
        </w:rPr>
        <w:t>Zamawiającym,</w:t>
      </w:r>
      <w:r w:rsidRPr="003A1732">
        <w:rPr>
          <w:sz w:val="24"/>
          <w:szCs w:val="24"/>
        </w:rPr>
        <w:t xml:space="preserve"> </w:t>
      </w:r>
      <w:proofErr w:type="gramStart"/>
      <w:r w:rsidRPr="003A1732">
        <w:rPr>
          <w:sz w:val="24"/>
          <w:szCs w:val="24"/>
        </w:rPr>
        <w:t>reprezentowan</w:t>
      </w:r>
      <w:r w:rsidR="00364A0B">
        <w:rPr>
          <w:sz w:val="24"/>
          <w:szCs w:val="24"/>
        </w:rPr>
        <w:t>a</w:t>
      </w:r>
      <w:r w:rsidRPr="003A1732">
        <w:rPr>
          <w:sz w:val="24"/>
          <w:szCs w:val="24"/>
        </w:rPr>
        <w:t xml:space="preserve">  przez</w:t>
      </w:r>
      <w:proofErr w:type="gramEnd"/>
      <w:r w:rsidRPr="003A1732">
        <w:rPr>
          <w:sz w:val="24"/>
          <w:szCs w:val="24"/>
        </w:rPr>
        <w:t>:</w:t>
      </w:r>
    </w:p>
    <w:p w:rsidR="002C099C" w:rsidRPr="00235237" w:rsidRDefault="002C099C" w:rsidP="008B4F2A">
      <w:pPr>
        <w:spacing w:after="14" w:line="259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Mariolettę</w:t>
      </w:r>
      <w:proofErr w:type="spellEnd"/>
      <w:r>
        <w:rPr>
          <w:b/>
          <w:bCs/>
          <w:sz w:val="24"/>
          <w:szCs w:val="24"/>
        </w:rPr>
        <w:t xml:space="preserve"> Borkowską </w:t>
      </w:r>
      <w:r w:rsidR="0027750D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Dyrektora</w:t>
      </w:r>
      <w:r w:rsidR="0027750D">
        <w:rPr>
          <w:b/>
          <w:bCs/>
          <w:sz w:val="24"/>
          <w:szCs w:val="24"/>
        </w:rPr>
        <w:t>,</w:t>
      </w:r>
    </w:p>
    <w:p w:rsidR="002C099C" w:rsidRPr="003A1732" w:rsidRDefault="002C099C" w:rsidP="002C099C">
      <w:pPr>
        <w:spacing w:after="14" w:line="259" w:lineRule="auto"/>
        <w:rPr>
          <w:sz w:val="24"/>
          <w:szCs w:val="24"/>
        </w:rPr>
      </w:pPr>
    </w:p>
    <w:p w:rsidR="002C099C" w:rsidRPr="003A1732" w:rsidRDefault="002C099C" w:rsidP="002C099C">
      <w:pPr>
        <w:spacing w:after="14" w:line="259" w:lineRule="auto"/>
        <w:rPr>
          <w:sz w:val="24"/>
          <w:szCs w:val="24"/>
        </w:rPr>
      </w:pPr>
      <w:proofErr w:type="gramStart"/>
      <w:r w:rsidRPr="003A1732">
        <w:rPr>
          <w:sz w:val="24"/>
          <w:szCs w:val="24"/>
        </w:rPr>
        <w:t>a</w:t>
      </w:r>
      <w:proofErr w:type="gramEnd"/>
      <w:r w:rsidRPr="003A1732">
        <w:rPr>
          <w:sz w:val="24"/>
          <w:szCs w:val="24"/>
        </w:rPr>
        <w:t xml:space="preserve"> </w:t>
      </w:r>
    </w:p>
    <w:p w:rsidR="002C099C" w:rsidRPr="003A1732" w:rsidRDefault="002C099C" w:rsidP="008B4F2A">
      <w:pPr>
        <w:spacing w:after="14" w:line="259" w:lineRule="auto"/>
        <w:jc w:val="both"/>
        <w:rPr>
          <w:sz w:val="24"/>
          <w:szCs w:val="24"/>
        </w:rPr>
      </w:pPr>
      <w:r w:rsidRPr="003A1732">
        <w:rPr>
          <w:b/>
          <w:bCs/>
          <w:sz w:val="24"/>
          <w:szCs w:val="24"/>
        </w:rPr>
        <w:t>………………….</w:t>
      </w:r>
      <w:r w:rsidRPr="003A1732">
        <w:rPr>
          <w:sz w:val="24"/>
          <w:szCs w:val="24"/>
        </w:rPr>
        <w:t xml:space="preserve">REGON ……………………., NIP ……………………. </w:t>
      </w:r>
      <w:r w:rsidR="00545DFD">
        <w:rPr>
          <w:sz w:val="24"/>
          <w:szCs w:val="24"/>
        </w:rPr>
        <w:t xml:space="preserve">                                                                    </w:t>
      </w:r>
      <w:proofErr w:type="gramStart"/>
      <w:r w:rsidRPr="003A1732">
        <w:rPr>
          <w:sz w:val="24"/>
          <w:szCs w:val="24"/>
        </w:rPr>
        <w:t>z</w:t>
      </w:r>
      <w:proofErr w:type="gramEnd"/>
      <w:r w:rsidRPr="003A1732">
        <w:rPr>
          <w:sz w:val="24"/>
          <w:szCs w:val="24"/>
        </w:rPr>
        <w:t xml:space="preserve"> siedzibą …………………………………………., </w:t>
      </w:r>
      <w:proofErr w:type="gramStart"/>
      <w:r w:rsidRPr="003A1732">
        <w:rPr>
          <w:sz w:val="24"/>
          <w:szCs w:val="24"/>
        </w:rPr>
        <w:t>zwanym  w</w:t>
      </w:r>
      <w:proofErr w:type="gramEnd"/>
      <w:r w:rsidRPr="003A1732">
        <w:rPr>
          <w:sz w:val="24"/>
          <w:szCs w:val="24"/>
        </w:rPr>
        <w:t xml:space="preserve">  dalszej  części  umowy </w:t>
      </w:r>
      <w:r w:rsidRPr="003A1732">
        <w:rPr>
          <w:i/>
          <w:sz w:val="24"/>
          <w:szCs w:val="24"/>
        </w:rPr>
        <w:t xml:space="preserve"> Wykonawcą, </w:t>
      </w:r>
      <w:r w:rsidRPr="003A1732">
        <w:rPr>
          <w:sz w:val="24"/>
          <w:szCs w:val="24"/>
        </w:rPr>
        <w:t>reprezentowanym  przez ………………………………..</w:t>
      </w:r>
    </w:p>
    <w:p w:rsidR="002C099C" w:rsidRPr="003A1732" w:rsidRDefault="002C099C" w:rsidP="002C099C">
      <w:pPr>
        <w:spacing w:after="14" w:line="259" w:lineRule="auto"/>
        <w:rPr>
          <w:sz w:val="24"/>
          <w:szCs w:val="24"/>
        </w:rPr>
      </w:pPr>
    </w:p>
    <w:p w:rsidR="002C099C" w:rsidRPr="005310E3" w:rsidRDefault="002C099C" w:rsidP="00364A0B">
      <w:pPr>
        <w:spacing w:after="14" w:line="259" w:lineRule="auto"/>
        <w:jc w:val="both"/>
        <w:rPr>
          <w:b/>
          <w:sz w:val="24"/>
          <w:szCs w:val="24"/>
        </w:rPr>
      </w:pPr>
      <w:r w:rsidRPr="003A1732">
        <w:rPr>
          <w:sz w:val="24"/>
          <w:szCs w:val="24"/>
        </w:rPr>
        <w:t xml:space="preserve">W wyniku przeprowadzonego, zgodnie z przepisami ustawy z dnia 11 września 2019 r. – Prawo zamówień publicznych </w:t>
      </w:r>
      <w:r w:rsidR="00230A77">
        <w:rPr>
          <w:bCs/>
          <w:sz w:val="24"/>
          <w:szCs w:val="24"/>
        </w:rPr>
        <w:t>(</w:t>
      </w:r>
      <w:proofErr w:type="spellStart"/>
      <w:r w:rsidR="00230A77">
        <w:rPr>
          <w:bCs/>
          <w:sz w:val="24"/>
          <w:szCs w:val="24"/>
        </w:rPr>
        <w:t>t.j</w:t>
      </w:r>
      <w:proofErr w:type="spellEnd"/>
      <w:r w:rsidR="00230A77">
        <w:rPr>
          <w:bCs/>
          <w:sz w:val="24"/>
          <w:szCs w:val="24"/>
        </w:rPr>
        <w:t>.: Dz.U.2026.793</w:t>
      </w:r>
      <w:r w:rsidRPr="003A1732">
        <w:rPr>
          <w:bCs/>
          <w:sz w:val="24"/>
          <w:szCs w:val="24"/>
        </w:rPr>
        <w:t xml:space="preserve"> ze zm.), </w:t>
      </w:r>
      <w:r w:rsidRPr="003A1732">
        <w:rPr>
          <w:sz w:val="24"/>
          <w:szCs w:val="24"/>
        </w:rPr>
        <w:t xml:space="preserve">postępowania w trybie </w:t>
      </w:r>
      <w:proofErr w:type="gramStart"/>
      <w:r w:rsidRPr="003A1732">
        <w:rPr>
          <w:sz w:val="24"/>
          <w:szCs w:val="24"/>
        </w:rPr>
        <w:t xml:space="preserve">podstawowym  </w:t>
      </w:r>
      <w:r w:rsidRPr="003A1732">
        <w:rPr>
          <w:sz w:val="24"/>
          <w:szCs w:val="24"/>
        </w:rPr>
        <w:br/>
        <w:t>na</w:t>
      </w:r>
      <w:proofErr w:type="gramEnd"/>
      <w:r w:rsidRPr="003A1732">
        <w:rPr>
          <w:sz w:val="24"/>
          <w:szCs w:val="24"/>
        </w:rPr>
        <w:t xml:space="preserve"> wykonanie zadania pn.</w:t>
      </w:r>
      <w:r>
        <w:rPr>
          <w:sz w:val="24"/>
          <w:szCs w:val="24"/>
        </w:rPr>
        <w:t xml:space="preserve"> </w:t>
      </w:r>
      <w:bookmarkStart w:id="0" w:name="_Hlk130294863"/>
      <w:r w:rsidR="004430F4" w:rsidRPr="004430F4">
        <w:rPr>
          <w:b/>
          <w:sz w:val="24"/>
          <w:szCs w:val="24"/>
        </w:rPr>
        <w:t>„Realizacja warsztatów i szkoleń zawodowych dla słuchaczy Szkoły Policealnej</w:t>
      </w:r>
      <w:r w:rsidR="004430F4">
        <w:rPr>
          <w:b/>
          <w:sz w:val="24"/>
          <w:szCs w:val="24"/>
        </w:rPr>
        <w:t xml:space="preserve"> </w:t>
      </w:r>
      <w:r w:rsidR="004430F4" w:rsidRPr="004430F4">
        <w:rPr>
          <w:b/>
          <w:sz w:val="24"/>
          <w:szCs w:val="24"/>
        </w:rPr>
        <w:t>im. Jadwigi Romanowskiej w Elblągu, z podziałem na 6 części”</w:t>
      </w:r>
      <w:bookmarkEnd w:id="0"/>
      <w:r w:rsidR="005310E3">
        <w:rPr>
          <w:b/>
          <w:sz w:val="24"/>
          <w:szCs w:val="24"/>
        </w:rPr>
        <w:t xml:space="preserve"> </w:t>
      </w:r>
      <w:r w:rsidR="004430F4">
        <w:rPr>
          <w:sz w:val="24"/>
          <w:szCs w:val="24"/>
        </w:rPr>
        <w:t>Część 1</w:t>
      </w:r>
      <w:r w:rsidR="005310E3">
        <w:rPr>
          <w:sz w:val="24"/>
          <w:szCs w:val="24"/>
        </w:rPr>
        <w:t xml:space="preserve">- Warsztaty, </w:t>
      </w:r>
      <w:r w:rsidR="00921CFA">
        <w:rPr>
          <w:sz w:val="24"/>
          <w:szCs w:val="24"/>
        </w:rPr>
        <w:t xml:space="preserve">rozstrzygniętego </w:t>
      </w:r>
      <w:r w:rsidRPr="003A1732">
        <w:rPr>
          <w:sz w:val="24"/>
          <w:szCs w:val="24"/>
        </w:rPr>
        <w:t>w dniu ……………………….</w:t>
      </w:r>
      <w:proofErr w:type="gramStart"/>
      <w:r w:rsidRPr="003A1732">
        <w:rPr>
          <w:sz w:val="24"/>
          <w:szCs w:val="24"/>
        </w:rPr>
        <w:t xml:space="preserve">r. </w:t>
      </w:r>
      <w:r w:rsidR="009A6ECF">
        <w:rPr>
          <w:sz w:val="24"/>
          <w:szCs w:val="24"/>
        </w:rPr>
        <w:t>,</w:t>
      </w:r>
      <w:r w:rsidRPr="003A1732">
        <w:rPr>
          <w:sz w:val="24"/>
          <w:szCs w:val="24"/>
        </w:rPr>
        <w:t xml:space="preserve"> </w:t>
      </w:r>
      <w:proofErr w:type="gramEnd"/>
      <w:r w:rsidRPr="003A1732">
        <w:rPr>
          <w:sz w:val="24"/>
          <w:szCs w:val="24"/>
        </w:rPr>
        <w:t xml:space="preserve">zawarto umowę następującej treści: </w:t>
      </w:r>
    </w:p>
    <w:p w:rsidR="002C099C" w:rsidRPr="00B9496D" w:rsidRDefault="002C099C" w:rsidP="002C099C">
      <w:pPr>
        <w:spacing w:after="14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2C099C" w:rsidRPr="00B9496D" w:rsidRDefault="002C099C" w:rsidP="002C099C">
      <w:pPr>
        <w:spacing w:after="12" w:line="259" w:lineRule="auto"/>
        <w:ind w:left="1454" w:right="1448"/>
        <w:jc w:val="center"/>
        <w:rPr>
          <w:sz w:val="24"/>
          <w:szCs w:val="24"/>
        </w:rPr>
      </w:pPr>
      <w:r w:rsidRPr="00B9496D">
        <w:rPr>
          <w:b/>
          <w:sz w:val="24"/>
          <w:szCs w:val="24"/>
        </w:rPr>
        <w:t xml:space="preserve">§ 1 </w:t>
      </w:r>
    </w:p>
    <w:p w:rsidR="002C099C" w:rsidRPr="00B9496D" w:rsidRDefault="002C099C" w:rsidP="002C099C">
      <w:pPr>
        <w:spacing w:after="12" w:line="259" w:lineRule="auto"/>
        <w:ind w:left="1454" w:right="1450"/>
        <w:jc w:val="center"/>
        <w:rPr>
          <w:b/>
          <w:sz w:val="24"/>
          <w:szCs w:val="24"/>
        </w:rPr>
      </w:pPr>
      <w:r w:rsidRPr="00B9496D">
        <w:rPr>
          <w:b/>
          <w:sz w:val="24"/>
          <w:szCs w:val="24"/>
        </w:rPr>
        <w:t xml:space="preserve">PRZEDMIOT UMOWY </w:t>
      </w:r>
    </w:p>
    <w:p w:rsidR="002C099C" w:rsidRPr="00B9496D" w:rsidRDefault="002C099C" w:rsidP="002C099C">
      <w:pPr>
        <w:spacing w:after="12" w:line="259" w:lineRule="auto"/>
        <w:ind w:left="1454" w:right="1450"/>
        <w:jc w:val="center"/>
        <w:rPr>
          <w:b/>
          <w:sz w:val="24"/>
          <w:szCs w:val="24"/>
        </w:rPr>
      </w:pPr>
    </w:p>
    <w:p w:rsidR="00003991" w:rsidRPr="00003991" w:rsidRDefault="002C099C" w:rsidP="00003991">
      <w:pPr>
        <w:spacing w:after="14" w:line="259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1.</w:t>
      </w:r>
      <w:r w:rsidR="00CC73B4">
        <w:rPr>
          <w:bCs/>
          <w:sz w:val="24"/>
          <w:szCs w:val="24"/>
        </w:rPr>
        <w:t xml:space="preserve"> </w:t>
      </w:r>
      <w:r w:rsidRPr="00CA42F6">
        <w:rPr>
          <w:bCs/>
          <w:sz w:val="24"/>
          <w:szCs w:val="24"/>
        </w:rPr>
        <w:t>Zamawiający zleca</w:t>
      </w:r>
      <w:r>
        <w:rPr>
          <w:bCs/>
          <w:sz w:val="24"/>
          <w:szCs w:val="24"/>
        </w:rPr>
        <w:t>,</w:t>
      </w:r>
      <w:r w:rsidRPr="00CA42F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</w:t>
      </w:r>
      <w:r w:rsidRPr="00CA42F6">
        <w:rPr>
          <w:bCs/>
          <w:sz w:val="24"/>
          <w:szCs w:val="24"/>
        </w:rPr>
        <w:t xml:space="preserve"> Wykonawca p</w:t>
      </w:r>
      <w:r w:rsidR="00CC73B4">
        <w:rPr>
          <w:bCs/>
          <w:sz w:val="24"/>
          <w:szCs w:val="24"/>
        </w:rPr>
        <w:t xml:space="preserve">rzyjmuje do realizacji </w:t>
      </w:r>
      <w:r w:rsidR="00003991">
        <w:rPr>
          <w:sz w:val="24"/>
          <w:szCs w:val="24"/>
        </w:rPr>
        <w:t>p</w:t>
      </w:r>
      <w:r w:rsidR="00003991" w:rsidRPr="00003991">
        <w:rPr>
          <w:sz w:val="24"/>
          <w:szCs w:val="24"/>
        </w:rPr>
        <w:t xml:space="preserve">rzedmiot </w:t>
      </w:r>
      <w:r w:rsidR="00003991">
        <w:rPr>
          <w:sz w:val="24"/>
          <w:szCs w:val="24"/>
        </w:rPr>
        <w:t>umowy</w:t>
      </w:r>
      <w:r w:rsidR="00BF2EAF">
        <w:rPr>
          <w:sz w:val="24"/>
          <w:szCs w:val="24"/>
        </w:rPr>
        <w:t>, stanowiący usługę</w:t>
      </w:r>
      <w:r w:rsidR="00E911FF">
        <w:rPr>
          <w:sz w:val="24"/>
          <w:szCs w:val="24"/>
        </w:rPr>
        <w:t xml:space="preserve"> </w:t>
      </w:r>
      <w:r w:rsidR="00003991" w:rsidRPr="00032A82">
        <w:rPr>
          <w:b/>
          <w:bCs/>
          <w:sz w:val="24"/>
          <w:szCs w:val="24"/>
        </w:rPr>
        <w:t>przeprowadzenia warsztatów</w:t>
      </w:r>
      <w:r w:rsidR="00E911FF" w:rsidRPr="00032A82">
        <w:rPr>
          <w:b/>
          <w:bCs/>
          <w:sz w:val="24"/>
          <w:szCs w:val="24"/>
        </w:rPr>
        <w:t>,</w:t>
      </w:r>
      <w:r w:rsidR="00003991" w:rsidRPr="00032A82">
        <w:rPr>
          <w:b/>
          <w:bCs/>
          <w:sz w:val="24"/>
          <w:szCs w:val="24"/>
        </w:rPr>
        <w:t xml:space="preserve"> prowadzących do nabycia miękkich kompetencji </w:t>
      </w:r>
      <w:proofErr w:type="gramStart"/>
      <w:r w:rsidR="00003991" w:rsidRPr="00032A82">
        <w:rPr>
          <w:b/>
          <w:bCs/>
          <w:sz w:val="24"/>
          <w:szCs w:val="24"/>
        </w:rPr>
        <w:t xml:space="preserve">pracowniczych </w:t>
      </w:r>
      <w:r w:rsidR="00E911FF" w:rsidRPr="00032A82">
        <w:rPr>
          <w:b/>
          <w:bCs/>
          <w:sz w:val="24"/>
          <w:szCs w:val="24"/>
        </w:rPr>
        <w:t xml:space="preserve">                         </w:t>
      </w:r>
      <w:r w:rsidR="00003991" w:rsidRPr="00032A82">
        <w:rPr>
          <w:b/>
          <w:bCs/>
          <w:sz w:val="24"/>
          <w:szCs w:val="24"/>
        </w:rPr>
        <w:t>w</w:t>
      </w:r>
      <w:proofErr w:type="gramEnd"/>
      <w:r w:rsidR="00003991" w:rsidRPr="00032A82">
        <w:rPr>
          <w:b/>
          <w:bCs/>
          <w:sz w:val="24"/>
          <w:szCs w:val="24"/>
        </w:rPr>
        <w:t xml:space="preserve"> zakresie praktycznych umiejętności w obszarze przedsiębiorczości i autoprezentacji</w:t>
      </w:r>
      <w:r w:rsidR="00003991" w:rsidRPr="00003991">
        <w:rPr>
          <w:sz w:val="24"/>
          <w:szCs w:val="24"/>
        </w:rPr>
        <w:t xml:space="preserve"> </w:t>
      </w:r>
      <w:r w:rsidR="00032A82">
        <w:rPr>
          <w:sz w:val="24"/>
          <w:szCs w:val="24"/>
        </w:rPr>
        <w:t xml:space="preserve">                       </w:t>
      </w:r>
    </w:p>
    <w:p w:rsidR="002C099C" w:rsidRPr="00230A77" w:rsidRDefault="00003991" w:rsidP="00230A77">
      <w:pPr>
        <w:spacing w:after="14" w:line="259" w:lineRule="auto"/>
        <w:rPr>
          <w:bCs/>
          <w:sz w:val="24"/>
          <w:szCs w:val="24"/>
        </w:rPr>
      </w:pPr>
      <w:r w:rsidRPr="00230A77">
        <w:rPr>
          <w:bCs/>
          <w:sz w:val="24"/>
          <w:szCs w:val="24"/>
        </w:rPr>
        <w:t xml:space="preserve"> </w:t>
      </w:r>
      <w:proofErr w:type="gramStart"/>
      <w:r w:rsidRPr="00230A77">
        <w:rPr>
          <w:bCs/>
          <w:sz w:val="24"/>
          <w:szCs w:val="24"/>
        </w:rPr>
        <w:t>dla</w:t>
      </w:r>
      <w:proofErr w:type="gramEnd"/>
      <w:r w:rsidRPr="00230A77">
        <w:rPr>
          <w:bCs/>
          <w:sz w:val="24"/>
          <w:szCs w:val="24"/>
        </w:rPr>
        <w:t xml:space="preserve"> 40 </w:t>
      </w:r>
      <w:r w:rsidR="00230A77">
        <w:rPr>
          <w:bCs/>
          <w:sz w:val="24"/>
          <w:szCs w:val="24"/>
        </w:rPr>
        <w:t>osób w wymiarze 48 godzin zegarowych</w:t>
      </w:r>
    </w:p>
    <w:p w:rsidR="004C49EF" w:rsidRPr="004C49EF" w:rsidRDefault="00FE6496" w:rsidP="004C49EF">
      <w:pPr>
        <w:spacing w:after="14" w:line="259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 Przedmiot Umowy obejmuje</w:t>
      </w:r>
      <w:r w:rsidR="00032A82">
        <w:rPr>
          <w:bCs/>
          <w:sz w:val="24"/>
          <w:szCs w:val="24"/>
        </w:rPr>
        <w:t xml:space="preserve"> </w:t>
      </w:r>
      <w:r w:rsidR="00D83D86">
        <w:rPr>
          <w:bCs/>
          <w:sz w:val="24"/>
          <w:szCs w:val="24"/>
        </w:rPr>
        <w:t xml:space="preserve">przeprowadzenie </w:t>
      </w:r>
      <w:r w:rsidR="004C49EF" w:rsidRPr="004C49EF">
        <w:rPr>
          <w:bCs/>
          <w:sz w:val="24"/>
          <w:szCs w:val="24"/>
        </w:rPr>
        <w:t>dw</w:t>
      </w:r>
      <w:r w:rsidR="00D83D86">
        <w:rPr>
          <w:bCs/>
          <w:sz w:val="24"/>
          <w:szCs w:val="24"/>
        </w:rPr>
        <w:t>óch</w:t>
      </w:r>
      <w:r w:rsidR="004C49EF" w:rsidRPr="004C49EF">
        <w:rPr>
          <w:bCs/>
          <w:sz w:val="24"/>
          <w:szCs w:val="24"/>
        </w:rPr>
        <w:t xml:space="preserve"> moduł</w:t>
      </w:r>
      <w:r w:rsidR="00D83D86">
        <w:rPr>
          <w:bCs/>
          <w:sz w:val="24"/>
          <w:szCs w:val="24"/>
        </w:rPr>
        <w:t>ów</w:t>
      </w:r>
      <w:r w:rsidR="004C49EF" w:rsidRPr="004C49EF">
        <w:rPr>
          <w:bCs/>
          <w:sz w:val="24"/>
          <w:szCs w:val="24"/>
        </w:rPr>
        <w:t xml:space="preserve"> tematyczn</w:t>
      </w:r>
      <w:r w:rsidR="00FE67F7">
        <w:rPr>
          <w:bCs/>
          <w:sz w:val="24"/>
          <w:szCs w:val="24"/>
        </w:rPr>
        <w:t>ych:</w:t>
      </w:r>
    </w:p>
    <w:p w:rsidR="004C49EF" w:rsidRPr="004C49EF" w:rsidRDefault="004C49EF" w:rsidP="004C49EF">
      <w:pPr>
        <w:numPr>
          <w:ilvl w:val="0"/>
          <w:numId w:val="10"/>
        </w:numPr>
        <w:spacing w:after="14" w:line="259" w:lineRule="auto"/>
        <w:jc w:val="both"/>
        <w:rPr>
          <w:bCs/>
          <w:sz w:val="24"/>
          <w:szCs w:val="24"/>
        </w:rPr>
      </w:pPr>
      <w:r w:rsidRPr="004C49EF">
        <w:rPr>
          <w:bCs/>
          <w:sz w:val="24"/>
          <w:szCs w:val="24"/>
        </w:rPr>
        <w:t>Zaprojektowanie i przygotowanie własnego portfolio,</w:t>
      </w:r>
    </w:p>
    <w:p w:rsidR="004C49EF" w:rsidRPr="004C49EF" w:rsidRDefault="004C49EF" w:rsidP="004C49EF">
      <w:pPr>
        <w:numPr>
          <w:ilvl w:val="0"/>
          <w:numId w:val="10"/>
        </w:numPr>
        <w:spacing w:after="14" w:line="259" w:lineRule="auto"/>
        <w:jc w:val="both"/>
        <w:rPr>
          <w:bCs/>
          <w:sz w:val="24"/>
          <w:szCs w:val="24"/>
        </w:rPr>
      </w:pPr>
      <w:r w:rsidRPr="004C49EF">
        <w:rPr>
          <w:bCs/>
          <w:sz w:val="24"/>
          <w:szCs w:val="24"/>
        </w:rPr>
        <w:t xml:space="preserve">Warsztaty praktycznych umiejętności aranżowania swojej przestrzeni </w:t>
      </w:r>
      <w:proofErr w:type="gramStart"/>
      <w:r w:rsidRPr="004C49EF">
        <w:rPr>
          <w:bCs/>
          <w:sz w:val="24"/>
          <w:szCs w:val="24"/>
        </w:rPr>
        <w:t>zawodowej                             i</w:t>
      </w:r>
      <w:proofErr w:type="gramEnd"/>
      <w:r w:rsidRPr="004C49EF">
        <w:rPr>
          <w:bCs/>
          <w:sz w:val="24"/>
          <w:szCs w:val="24"/>
        </w:rPr>
        <w:t xml:space="preserve"> własnego wizerunku.</w:t>
      </w:r>
    </w:p>
    <w:p w:rsidR="005E7CF7" w:rsidRPr="005E7CF7" w:rsidRDefault="00823F71" w:rsidP="000F35D3">
      <w:pPr>
        <w:pStyle w:val="Akapitzlist"/>
        <w:numPr>
          <w:ilvl w:val="0"/>
          <w:numId w:val="11"/>
        </w:numPr>
        <w:spacing w:after="14" w:line="259" w:lineRule="auto"/>
        <w:ind w:left="284" w:hanging="284"/>
        <w:rPr>
          <w:sz w:val="24"/>
          <w:szCs w:val="24"/>
        </w:rPr>
      </w:pPr>
      <w:r>
        <w:rPr>
          <w:bCs/>
          <w:sz w:val="24"/>
          <w:szCs w:val="24"/>
        </w:rPr>
        <w:t xml:space="preserve">Opis przedmiotu umowy </w:t>
      </w:r>
      <w:r w:rsidR="00C81EC4">
        <w:rPr>
          <w:bCs/>
          <w:sz w:val="24"/>
          <w:szCs w:val="24"/>
        </w:rPr>
        <w:t>zawiera zał. nr 2 do SWZ</w:t>
      </w:r>
      <w:r w:rsidR="00896DB6">
        <w:rPr>
          <w:bCs/>
          <w:sz w:val="24"/>
          <w:szCs w:val="24"/>
        </w:rPr>
        <w:t xml:space="preserve">, który razem z </w:t>
      </w:r>
      <w:r w:rsidR="00274080" w:rsidRPr="00823F71">
        <w:rPr>
          <w:bCs/>
          <w:sz w:val="24"/>
          <w:szCs w:val="24"/>
        </w:rPr>
        <w:t>ofertą Wykonawcy</w:t>
      </w:r>
      <w:r w:rsidR="00896DB6">
        <w:rPr>
          <w:bCs/>
          <w:sz w:val="24"/>
          <w:szCs w:val="24"/>
        </w:rPr>
        <w:t xml:space="preserve"> </w:t>
      </w:r>
      <w:r w:rsidR="00274080" w:rsidRPr="00823F71">
        <w:rPr>
          <w:bCs/>
          <w:sz w:val="24"/>
          <w:szCs w:val="24"/>
        </w:rPr>
        <w:t>stanowi</w:t>
      </w:r>
      <w:r w:rsidR="00AB5F69">
        <w:rPr>
          <w:bCs/>
          <w:sz w:val="24"/>
          <w:szCs w:val="24"/>
        </w:rPr>
        <w:t>ą</w:t>
      </w:r>
      <w:r w:rsidR="00274080" w:rsidRPr="00823F71">
        <w:rPr>
          <w:bCs/>
          <w:sz w:val="24"/>
          <w:szCs w:val="24"/>
        </w:rPr>
        <w:t xml:space="preserve"> </w:t>
      </w:r>
      <w:r w:rsidR="00AB5F69">
        <w:rPr>
          <w:bCs/>
          <w:sz w:val="24"/>
          <w:szCs w:val="24"/>
        </w:rPr>
        <w:t>integralną część</w:t>
      </w:r>
      <w:r w:rsidR="00274080" w:rsidRPr="00823F71">
        <w:rPr>
          <w:bCs/>
          <w:sz w:val="24"/>
          <w:szCs w:val="24"/>
        </w:rPr>
        <w:t xml:space="preserve"> niniejszej Umowy.</w:t>
      </w:r>
    </w:p>
    <w:p w:rsidR="00A25B6F" w:rsidRPr="000F35D3" w:rsidRDefault="0006145C" w:rsidP="000F35D3">
      <w:pPr>
        <w:pStyle w:val="Akapitzlist"/>
        <w:numPr>
          <w:ilvl w:val="0"/>
          <w:numId w:val="11"/>
        </w:numPr>
        <w:spacing w:after="14" w:line="259" w:lineRule="auto"/>
        <w:ind w:left="284" w:hanging="284"/>
        <w:rPr>
          <w:sz w:val="24"/>
          <w:szCs w:val="24"/>
        </w:rPr>
      </w:pPr>
      <w:r w:rsidRPr="000F35D3">
        <w:rPr>
          <w:sz w:val="24"/>
          <w:szCs w:val="24"/>
        </w:rPr>
        <w:t xml:space="preserve">Przedmiot </w:t>
      </w:r>
      <w:proofErr w:type="gramStart"/>
      <w:r w:rsidRPr="000F35D3">
        <w:rPr>
          <w:sz w:val="24"/>
          <w:szCs w:val="24"/>
        </w:rPr>
        <w:t xml:space="preserve">Umowy </w:t>
      </w:r>
      <w:r w:rsidR="00A25B6F" w:rsidRPr="000F35D3">
        <w:rPr>
          <w:sz w:val="24"/>
          <w:szCs w:val="24"/>
        </w:rPr>
        <w:t xml:space="preserve"> </w:t>
      </w:r>
      <w:r w:rsidRPr="000F35D3">
        <w:rPr>
          <w:sz w:val="24"/>
          <w:szCs w:val="24"/>
        </w:rPr>
        <w:t>współfinansowany</w:t>
      </w:r>
      <w:proofErr w:type="gramEnd"/>
      <w:r w:rsidRPr="000F35D3">
        <w:rPr>
          <w:sz w:val="24"/>
          <w:szCs w:val="24"/>
        </w:rPr>
        <w:t xml:space="preserve"> jest ze środków </w:t>
      </w:r>
      <w:r w:rsidR="00341386" w:rsidRPr="000F35D3">
        <w:rPr>
          <w:sz w:val="24"/>
          <w:szCs w:val="24"/>
        </w:rPr>
        <w:t xml:space="preserve">Europejskiego Funduszu Społecznego + </w:t>
      </w:r>
      <w:r w:rsidRPr="000F35D3">
        <w:rPr>
          <w:sz w:val="24"/>
          <w:szCs w:val="24"/>
        </w:rPr>
        <w:t xml:space="preserve"> </w:t>
      </w:r>
      <w:r w:rsidR="00545DFD">
        <w:rPr>
          <w:sz w:val="24"/>
          <w:szCs w:val="24"/>
        </w:rPr>
        <w:t xml:space="preserve">                </w:t>
      </w:r>
      <w:r w:rsidRPr="000F35D3">
        <w:rPr>
          <w:sz w:val="24"/>
          <w:szCs w:val="24"/>
        </w:rPr>
        <w:t>w ramach Programu</w:t>
      </w:r>
      <w:r w:rsidR="00341386" w:rsidRPr="000F35D3">
        <w:rPr>
          <w:sz w:val="24"/>
          <w:szCs w:val="24"/>
        </w:rPr>
        <w:t xml:space="preserve"> 6: Edukacja i kompetencje EFS+ Programu Regionalnego Fundusze Europejskie dla Warmii i Mazur 2021-2027 </w:t>
      </w:r>
      <w:r w:rsidRPr="000F35D3">
        <w:rPr>
          <w:sz w:val="24"/>
          <w:szCs w:val="24"/>
        </w:rPr>
        <w:t>w związku z realizacją projektu pn. "DAJEMY SKRZYDŁA - wyposażenie słuchaczy Szkoły Policealnej im. Jadwigi Romanowskiej w Elblągu w dodatkowe umiejętności zawodowe, poszerzenie posiadanych oraz zdobycie nowych kwalifikacji w obszarze kształcenia zawodowego".</w:t>
      </w:r>
    </w:p>
    <w:p w:rsidR="00957114" w:rsidRDefault="005E7CF7" w:rsidP="00957114">
      <w:pPr>
        <w:pStyle w:val="Akapitzlist"/>
        <w:numPr>
          <w:ilvl w:val="0"/>
          <w:numId w:val="11"/>
        </w:numPr>
        <w:spacing w:after="58" w:line="259" w:lineRule="auto"/>
        <w:ind w:left="426" w:hanging="284"/>
        <w:rPr>
          <w:sz w:val="24"/>
          <w:szCs w:val="24"/>
        </w:rPr>
      </w:pPr>
      <w:r>
        <w:rPr>
          <w:sz w:val="24"/>
          <w:szCs w:val="24"/>
        </w:rPr>
        <w:t>Przedmio</w:t>
      </w:r>
      <w:r w:rsidR="00FE67F7">
        <w:rPr>
          <w:sz w:val="24"/>
          <w:szCs w:val="24"/>
        </w:rPr>
        <w:t>t umowy stanowi zadanie nr 6</w:t>
      </w:r>
      <w:r>
        <w:rPr>
          <w:sz w:val="24"/>
          <w:szCs w:val="24"/>
        </w:rPr>
        <w:t xml:space="preserve"> wniosku o dofinansowanie</w:t>
      </w:r>
      <w:r w:rsidR="002D027C">
        <w:rPr>
          <w:sz w:val="24"/>
          <w:szCs w:val="24"/>
        </w:rPr>
        <w:t>.</w:t>
      </w:r>
    </w:p>
    <w:p w:rsidR="00286813" w:rsidRDefault="00957114" w:rsidP="00286813">
      <w:pPr>
        <w:pStyle w:val="Akapitzlist"/>
        <w:numPr>
          <w:ilvl w:val="0"/>
          <w:numId w:val="11"/>
        </w:numPr>
        <w:spacing w:after="58" w:line="259" w:lineRule="auto"/>
        <w:ind w:left="426" w:hanging="284"/>
        <w:rPr>
          <w:sz w:val="24"/>
          <w:szCs w:val="24"/>
        </w:rPr>
      </w:pPr>
      <w:r w:rsidRPr="00957114">
        <w:rPr>
          <w:sz w:val="24"/>
          <w:szCs w:val="24"/>
        </w:rPr>
        <w:t>W trakcie prowadzenia zajęć zostanie zachowana zasada równości szans w tym równości płci oraz dostępności dla osób niepełnosprawnych.</w:t>
      </w:r>
    </w:p>
    <w:p w:rsidR="00957114" w:rsidRPr="00282E1C" w:rsidRDefault="00286813" w:rsidP="00282E1C">
      <w:pPr>
        <w:pStyle w:val="Akapitzlist"/>
        <w:numPr>
          <w:ilvl w:val="0"/>
          <w:numId w:val="11"/>
        </w:numPr>
        <w:spacing w:after="58" w:line="259" w:lineRule="auto"/>
        <w:ind w:left="426" w:hanging="284"/>
        <w:rPr>
          <w:sz w:val="24"/>
          <w:szCs w:val="24"/>
        </w:rPr>
      </w:pPr>
      <w:r w:rsidRPr="00286813">
        <w:rPr>
          <w:sz w:val="24"/>
          <w:szCs w:val="24"/>
        </w:rPr>
        <w:lastRenderedPageBreak/>
        <w:t xml:space="preserve">Realizacja </w:t>
      </w:r>
      <w:r>
        <w:rPr>
          <w:sz w:val="24"/>
          <w:szCs w:val="24"/>
        </w:rPr>
        <w:t>warsztatów</w:t>
      </w:r>
      <w:r w:rsidRPr="00286813">
        <w:rPr>
          <w:sz w:val="24"/>
          <w:szCs w:val="24"/>
        </w:rPr>
        <w:t xml:space="preserve"> powinna spełniać wymagania wynikające z Wytycznych dotyczących realizacji zasad równościowych w ramach funduszy unijnych na lata 2021-2027, przepisów Ustawy o dostępności cyfrowej (tj. Dz. U. </w:t>
      </w:r>
      <w:proofErr w:type="gramStart"/>
      <w:r w:rsidRPr="00286813">
        <w:rPr>
          <w:sz w:val="24"/>
          <w:szCs w:val="24"/>
        </w:rPr>
        <w:t>z</w:t>
      </w:r>
      <w:proofErr w:type="gramEnd"/>
      <w:r w:rsidRPr="00286813">
        <w:rPr>
          <w:sz w:val="24"/>
          <w:szCs w:val="24"/>
        </w:rPr>
        <w:t xml:space="preserve"> 2023 r. poz.1440 z </w:t>
      </w:r>
      <w:proofErr w:type="spellStart"/>
      <w:r w:rsidRPr="00286813">
        <w:rPr>
          <w:sz w:val="24"/>
          <w:szCs w:val="24"/>
        </w:rPr>
        <w:t>późn</w:t>
      </w:r>
      <w:proofErr w:type="spellEnd"/>
      <w:r w:rsidRPr="00286813">
        <w:rPr>
          <w:sz w:val="24"/>
          <w:szCs w:val="24"/>
        </w:rPr>
        <w:t xml:space="preserve">. </w:t>
      </w:r>
      <w:proofErr w:type="gramStart"/>
      <w:r w:rsidRPr="00286813">
        <w:rPr>
          <w:sz w:val="24"/>
          <w:szCs w:val="24"/>
        </w:rPr>
        <w:t>zm</w:t>
      </w:r>
      <w:proofErr w:type="gramEnd"/>
      <w:r w:rsidRPr="00286813">
        <w:rPr>
          <w:sz w:val="24"/>
          <w:szCs w:val="24"/>
        </w:rPr>
        <w:t>.) oraz Ustawy o zapewnianiu dostępności osobom ze szczególnymi potrzebami (</w:t>
      </w:r>
      <w:proofErr w:type="spellStart"/>
      <w:r w:rsidRPr="00286813">
        <w:rPr>
          <w:sz w:val="24"/>
          <w:szCs w:val="24"/>
        </w:rPr>
        <w:t>t.j</w:t>
      </w:r>
      <w:proofErr w:type="spellEnd"/>
      <w:r w:rsidRPr="00286813">
        <w:rPr>
          <w:sz w:val="24"/>
          <w:szCs w:val="24"/>
        </w:rPr>
        <w:t>. Dz.U. z 2022 r. poz. 2240) oraz Wytycznyc</w:t>
      </w:r>
      <w:r w:rsidR="00C10752">
        <w:rPr>
          <w:sz w:val="24"/>
          <w:szCs w:val="24"/>
        </w:rPr>
        <w:t xml:space="preserve">h </w:t>
      </w:r>
      <w:r w:rsidRPr="00286813">
        <w:rPr>
          <w:sz w:val="24"/>
          <w:szCs w:val="24"/>
        </w:rPr>
        <w:t xml:space="preserve">w zakresie realizacji zasady równości szans i niedyskryminacji, w tym dostępności dla osób z niepełnosprawnościami oraz zasady równości szans mężczyzn i </w:t>
      </w:r>
      <w:proofErr w:type="gramStart"/>
      <w:r w:rsidRPr="00286813">
        <w:rPr>
          <w:sz w:val="24"/>
          <w:szCs w:val="24"/>
        </w:rPr>
        <w:t xml:space="preserve">kobiet </w:t>
      </w:r>
      <w:r w:rsidR="00C10752">
        <w:rPr>
          <w:sz w:val="24"/>
          <w:szCs w:val="24"/>
        </w:rPr>
        <w:t xml:space="preserve">              </w:t>
      </w:r>
      <w:r w:rsidRPr="00286813">
        <w:rPr>
          <w:sz w:val="24"/>
          <w:szCs w:val="24"/>
        </w:rPr>
        <w:t>w</w:t>
      </w:r>
      <w:proofErr w:type="gramEnd"/>
      <w:r w:rsidRPr="00286813">
        <w:rPr>
          <w:sz w:val="24"/>
          <w:szCs w:val="24"/>
        </w:rPr>
        <w:t xml:space="preserve"> ramach Funduszy unijnych na lata 2021-2017 w szczególności z załącznikiem nr 2 Standardy dostępności Polityki Spójności na lata 2021-2027.</w:t>
      </w:r>
    </w:p>
    <w:p w:rsidR="00E91243" w:rsidRDefault="00E91243" w:rsidP="002C099C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</w:p>
    <w:p w:rsidR="002C099C" w:rsidRPr="00B9496D" w:rsidRDefault="002C099C" w:rsidP="002C099C">
      <w:pPr>
        <w:spacing w:after="12" w:line="259" w:lineRule="auto"/>
        <w:ind w:left="1454" w:right="1448"/>
        <w:jc w:val="center"/>
        <w:rPr>
          <w:sz w:val="24"/>
          <w:szCs w:val="24"/>
        </w:rPr>
      </w:pPr>
      <w:r w:rsidRPr="00B9496D">
        <w:rPr>
          <w:b/>
          <w:sz w:val="24"/>
          <w:szCs w:val="24"/>
        </w:rPr>
        <w:t xml:space="preserve">§ 2 </w:t>
      </w:r>
    </w:p>
    <w:p w:rsidR="002C099C" w:rsidRPr="00B9496D" w:rsidRDefault="002C099C" w:rsidP="002C099C">
      <w:pPr>
        <w:spacing w:after="12" w:line="259" w:lineRule="auto"/>
        <w:ind w:left="1454" w:right="1447"/>
        <w:jc w:val="center"/>
        <w:rPr>
          <w:sz w:val="24"/>
          <w:szCs w:val="24"/>
        </w:rPr>
      </w:pPr>
      <w:r w:rsidRPr="00B9496D">
        <w:rPr>
          <w:b/>
          <w:sz w:val="24"/>
          <w:szCs w:val="24"/>
        </w:rPr>
        <w:t xml:space="preserve">TERMIN </w:t>
      </w:r>
      <w:r w:rsidR="008D7E7E">
        <w:rPr>
          <w:b/>
          <w:sz w:val="24"/>
          <w:szCs w:val="24"/>
        </w:rPr>
        <w:t>REALIZACJI</w:t>
      </w:r>
      <w:r w:rsidRPr="00B9496D">
        <w:rPr>
          <w:b/>
          <w:sz w:val="24"/>
          <w:szCs w:val="24"/>
        </w:rPr>
        <w:t xml:space="preserve"> </w:t>
      </w:r>
    </w:p>
    <w:p w:rsidR="002C099C" w:rsidRPr="00B9496D" w:rsidRDefault="002C099C" w:rsidP="00590A29">
      <w:pPr>
        <w:spacing w:after="55" w:line="259" w:lineRule="auto"/>
        <w:rPr>
          <w:sz w:val="24"/>
          <w:szCs w:val="24"/>
        </w:rPr>
      </w:pPr>
      <w:r w:rsidRPr="00B9496D">
        <w:rPr>
          <w:sz w:val="24"/>
          <w:szCs w:val="24"/>
        </w:rPr>
        <w:t xml:space="preserve"> </w:t>
      </w:r>
    </w:p>
    <w:p w:rsidR="002C099C" w:rsidRPr="00EA7860" w:rsidRDefault="00E87765" w:rsidP="00EA7860">
      <w:pPr>
        <w:pStyle w:val="Akapitzlist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EA7860">
        <w:rPr>
          <w:sz w:val="24"/>
          <w:szCs w:val="24"/>
        </w:rPr>
        <w:t xml:space="preserve">Termin wykonania przedmiotu </w:t>
      </w:r>
      <w:proofErr w:type="gramStart"/>
      <w:r w:rsidRPr="00EA7860">
        <w:rPr>
          <w:sz w:val="24"/>
          <w:szCs w:val="24"/>
        </w:rPr>
        <w:t>Umowy</w:t>
      </w:r>
      <w:r w:rsidR="00C646D8" w:rsidRPr="00EA7860">
        <w:rPr>
          <w:sz w:val="24"/>
          <w:szCs w:val="24"/>
        </w:rPr>
        <w:t xml:space="preserve"> :</w:t>
      </w:r>
      <w:proofErr w:type="gramEnd"/>
    </w:p>
    <w:p w:rsidR="00C646D8" w:rsidRPr="00EA7860" w:rsidRDefault="00C646D8" w:rsidP="00EA7860">
      <w:pPr>
        <w:pStyle w:val="Akapitzlist"/>
        <w:ind w:left="851" w:hanging="426"/>
        <w:rPr>
          <w:sz w:val="24"/>
          <w:szCs w:val="24"/>
        </w:rPr>
      </w:pPr>
      <w:r w:rsidRPr="00EA7860">
        <w:rPr>
          <w:sz w:val="24"/>
          <w:szCs w:val="24"/>
        </w:rPr>
        <w:t xml:space="preserve"> </w:t>
      </w:r>
      <w:proofErr w:type="gramStart"/>
      <w:r w:rsidRPr="00EA7860">
        <w:rPr>
          <w:sz w:val="24"/>
          <w:szCs w:val="24"/>
        </w:rPr>
        <w:t>do</w:t>
      </w:r>
      <w:proofErr w:type="gramEnd"/>
      <w:r w:rsidRPr="00EA7860">
        <w:rPr>
          <w:sz w:val="24"/>
          <w:szCs w:val="24"/>
        </w:rPr>
        <w:t xml:space="preserve"> dnia </w:t>
      </w:r>
      <w:r w:rsidR="00E5074D">
        <w:rPr>
          <w:sz w:val="24"/>
          <w:szCs w:val="24"/>
        </w:rPr>
        <w:t>30.01.2027</w:t>
      </w:r>
      <w:r w:rsidR="009B061C" w:rsidRPr="00EA7860">
        <w:rPr>
          <w:sz w:val="24"/>
          <w:szCs w:val="24"/>
        </w:rPr>
        <w:t xml:space="preserve"> </w:t>
      </w:r>
      <w:proofErr w:type="gramStart"/>
      <w:r w:rsidR="009B061C" w:rsidRPr="00EA7860">
        <w:rPr>
          <w:sz w:val="24"/>
          <w:szCs w:val="24"/>
        </w:rPr>
        <w:t>r</w:t>
      </w:r>
      <w:proofErr w:type="gramEnd"/>
      <w:r w:rsidR="009B061C" w:rsidRPr="00EA7860">
        <w:rPr>
          <w:sz w:val="24"/>
          <w:szCs w:val="24"/>
        </w:rPr>
        <w:t>.</w:t>
      </w:r>
    </w:p>
    <w:p w:rsidR="00F22426" w:rsidRPr="00EA7860" w:rsidRDefault="00F22426" w:rsidP="00EA7860">
      <w:pPr>
        <w:pStyle w:val="Akapitzlist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EA7860">
        <w:rPr>
          <w:sz w:val="24"/>
          <w:szCs w:val="24"/>
        </w:rPr>
        <w:t xml:space="preserve">Za termin wykonania przedmiotu Umowy uważa się dzień podpisania przez Zamawiającego </w:t>
      </w:r>
      <w:r w:rsidR="009B061C" w:rsidRPr="00EA7860">
        <w:rPr>
          <w:sz w:val="24"/>
          <w:szCs w:val="24"/>
        </w:rPr>
        <w:t xml:space="preserve">protokołu odbioru przedmiotu Umowy </w:t>
      </w:r>
      <w:r w:rsidRPr="00EA7860">
        <w:rPr>
          <w:sz w:val="24"/>
          <w:szCs w:val="24"/>
        </w:rPr>
        <w:t>bez zastrzeżeń.</w:t>
      </w:r>
    </w:p>
    <w:p w:rsidR="002C099C" w:rsidRPr="00B9496D" w:rsidRDefault="002C099C" w:rsidP="002C099C">
      <w:pPr>
        <w:spacing w:after="17" w:line="259" w:lineRule="auto"/>
        <w:ind w:left="360"/>
        <w:rPr>
          <w:sz w:val="24"/>
          <w:szCs w:val="24"/>
        </w:rPr>
      </w:pPr>
      <w:r w:rsidRPr="00B9496D">
        <w:rPr>
          <w:sz w:val="24"/>
          <w:szCs w:val="24"/>
        </w:rPr>
        <w:t xml:space="preserve">  </w:t>
      </w:r>
    </w:p>
    <w:p w:rsidR="002C099C" w:rsidRPr="00B9496D" w:rsidRDefault="002C099C" w:rsidP="002C099C">
      <w:pPr>
        <w:spacing w:after="12" w:line="259" w:lineRule="auto"/>
        <w:ind w:left="1454" w:right="1448"/>
        <w:jc w:val="center"/>
        <w:rPr>
          <w:sz w:val="24"/>
          <w:szCs w:val="24"/>
        </w:rPr>
      </w:pPr>
      <w:r w:rsidRPr="00B9496D">
        <w:rPr>
          <w:b/>
          <w:sz w:val="24"/>
          <w:szCs w:val="24"/>
        </w:rPr>
        <w:t xml:space="preserve">§ 3 </w:t>
      </w:r>
    </w:p>
    <w:p w:rsidR="002C099C" w:rsidRPr="00B9496D" w:rsidRDefault="002C099C" w:rsidP="002C099C">
      <w:pPr>
        <w:spacing w:after="12" w:line="259" w:lineRule="auto"/>
        <w:ind w:left="1454" w:right="1445"/>
        <w:jc w:val="center"/>
        <w:rPr>
          <w:sz w:val="24"/>
          <w:szCs w:val="24"/>
        </w:rPr>
      </w:pPr>
      <w:r w:rsidRPr="00B9496D">
        <w:rPr>
          <w:b/>
          <w:sz w:val="24"/>
          <w:szCs w:val="24"/>
        </w:rPr>
        <w:t xml:space="preserve">FINANSOWANIE </w:t>
      </w:r>
    </w:p>
    <w:p w:rsidR="002C099C" w:rsidRPr="00B9496D" w:rsidRDefault="002C099C" w:rsidP="002C099C">
      <w:pPr>
        <w:spacing w:after="62" w:line="259" w:lineRule="auto"/>
        <w:ind w:left="50"/>
        <w:jc w:val="center"/>
        <w:rPr>
          <w:sz w:val="24"/>
          <w:szCs w:val="24"/>
        </w:rPr>
      </w:pPr>
      <w:r w:rsidRPr="00B9496D">
        <w:rPr>
          <w:sz w:val="24"/>
          <w:szCs w:val="24"/>
        </w:rPr>
        <w:t xml:space="preserve"> </w:t>
      </w:r>
    </w:p>
    <w:p w:rsidR="002C099C" w:rsidRDefault="00EA393F" w:rsidP="009B01FC">
      <w:pPr>
        <w:jc w:val="both"/>
        <w:rPr>
          <w:sz w:val="24"/>
          <w:szCs w:val="24"/>
        </w:rPr>
      </w:pPr>
      <w:r w:rsidRPr="00EA393F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2C099C" w:rsidRPr="00EA393F">
        <w:rPr>
          <w:sz w:val="24"/>
          <w:szCs w:val="24"/>
        </w:rPr>
        <w:t xml:space="preserve">Za wykonanie przedmiotu umowy Wykonawca otrzyma wynagrodzenie </w:t>
      </w:r>
      <w:proofErr w:type="gramStart"/>
      <w:r w:rsidR="002C099C" w:rsidRPr="00EA393F">
        <w:rPr>
          <w:sz w:val="24"/>
          <w:szCs w:val="24"/>
        </w:rPr>
        <w:t xml:space="preserve">ryczałtowe </w:t>
      </w:r>
      <w:r w:rsidR="00545DFD">
        <w:rPr>
          <w:sz w:val="24"/>
          <w:szCs w:val="24"/>
        </w:rPr>
        <w:t xml:space="preserve">                                            </w:t>
      </w:r>
      <w:r w:rsidR="002C099C" w:rsidRPr="00EA393F">
        <w:rPr>
          <w:sz w:val="24"/>
          <w:szCs w:val="24"/>
        </w:rPr>
        <w:t>w</w:t>
      </w:r>
      <w:proofErr w:type="gramEnd"/>
      <w:r w:rsidR="002C099C" w:rsidRPr="00EA393F">
        <w:rPr>
          <w:sz w:val="24"/>
          <w:szCs w:val="24"/>
        </w:rPr>
        <w:t xml:space="preserve"> kwocie …………………………….. </w:t>
      </w:r>
      <w:proofErr w:type="gramStart"/>
      <w:r w:rsidR="002C099C" w:rsidRPr="00EA393F">
        <w:rPr>
          <w:sz w:val="24"/>
          <w:szCs w:val="24"/>
        </w:rPr>
        <w:t>zł</w:t>
      </w:r>
      <w:proofErr w:type="gramEnd"/>
      <w:r w:rsidR="00496B83">
        <w:rPr>
          <w:sz w:val="24"/>
          <w:szCs w:val="24"/>
        </w:rPr>
        <w:t>, plus podatek</w:t>
      </w:r>
      <w:r w:rsidR="002C099C" w:rsidRPr="00EA393F">
        <w:rPr>
          <w:sz w:val="24"/>
          <w:szCs w:val="24"/>
        </w:rPr>
        <w:t xml:space="preserve"> VAT ……………….., </w:t>
      </w:r>
      <w:proofErr w:type="gramStart"/>
      <w:r w:rsidR="002C099C" w:rsidRPr="00EA393F">
        <w:rPr>
          <w:sz w:val="24"/>
          <w:szCs w:val="24"/>
        </w:rPr>
        <w:t>łącznie</w:t>
      </w:r>
      <w:proofErr w:type="gramEnd"/>
      <w:r w:rsidR="002C099C" w:rsidRPr="00EA393F">
        <w:rPr>
          <w:sz w:val="24"/>
          <w:szCs w:val="24"/>
        </w:rPr>
        <w:t>……………………. zł brutto (</w:t>
      </w:r>
      <w:proofErr w:type="gramStart"/>
      <w:r w:rsidR="002C099C" w:rsidRPr="00EA393F">
        <w:rPr>
          <w:sz w:val="24"/>
          <w:szCs w:val="24"/>
        </w:rPr>
        <w:t>słownie: ……………………………………. )</w:t>
      </w:r>
      <w:r w:rsidR="00E5074D">
        <w:rPr>
          <w:sz w:val="24"/>
          <w:szCs w:val="24"/>
        </w:rPr>
        <w:t xml:space="preserve">, </w:t>
      </w:r>
      <w:proofErr w:type="gramEnd"/>
    </w:p>
    <w:p w:rsidR="00EA393F" w:rsidRPr="00EA393F" w:rsidRDefault="00EA393F" w:rsidP="00EA393F"/>
    <w:p w:rsidR="002C099C" w:rsidRPr="00EA7860" w:rsidRDefault="002C099C" w:rsidP="00EA7860">
      <w:pPr>
        <w:pStyle w:val="Akapitzlist"/>
        <w:numPr>
          <w:ilvl w:val="0"/>
          <w:numId w:val="19"/>
        </w:numPr>
        <w:ind w:left="284"/>
        <w:rPr>
          <w:sz w:val="24"/>
          <w:szCs w:val="24"/>
        </w:rPr>
      </w:pPr>
      <w:r w:rsidRPr="00EA7860">
        <w:rPr>
          <w:sz w:val="24"/>
          <w:szCs w:val="24"/>
        </w:rPr>
        <w:t xml:space="preserve">Wynagrodzenie ryczałtowe, o którym mowa w ust. 1 obejmuje wszelkie koszty związane </w:t>
      </w:r>
      <w:r w:rsidRPr="00EA7860">
        <w:rPr>
          <w:sz w:val="24"/>
          <w:szCs w:val="24"/>
        </w:rPr>
        <w:br/>
        <w:t>z realizacją przedmiotu umowy, w tym ryzyko Wykonawcy z tytułu nieoszacowania wszelkich kosztów związanych z realizacją przedmiotu umowy. Niedoszacowanie, pominięcie oraz brak rozpoznania zakresu przedmiotu umowy nie może być podstawą do żądania zmiany wynagrodzenia ryczałtowego określonego w ust. 1.</w:t>
      </w:r>
    </w:p>
    <w:p w:rsidR="002C099C" w:rsidRPr="00EA7860" w:rsidRDefault="002C099C" w:rsidP="00EA7860">
      <w:pPr>
        <w:pStyle w:val="Akapitzlist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EA7860">
        <w:rPr>
          <w:sz w:val="24"/>
          <w:szCs w:val="24"/>
        </w:rPr>
        <w:t xml:space="preserve">Rozliczenie może nastąpić w formie faktur częściowych, które Wykonawca wystawi po podpisaniu, przez obie Strony protokołów. </w:t>
      </w:r>
    </w:p>
    <w:p w:rsidR="002C099C" w:rsidRDefault="002C099C" w:rsidP="00EA7860">
      <w:pPr>
        <w:pStyle w:val="Akapitzlist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EA7860">
        <w:rPr>
          <w:sz w:val="24"/>
          <w:szCs w:val="24"/>
        </w:rPr>
        <w:t xml:space="preserve">Ceny jednostkowe na fakturze VAT winny być zgodne z cenami jednostkowymi z formularza ofertowego. </w:t>
      </w:r>
    </w:p>
    <w:p w:rsidR="002C5824" w:rsidRDefault="002C5824" w:rsidP="00EA7860">
      <w:pPr>
        <w:pStyle w:val="Akapitzlist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Faktura musi być dostarczona Za mawiającemu przy użyciu Krajowego Systemu e-Faktur (</w:t>
      </w:r>
      <w:proofErr w:type="spellStart"/>
      <w:r>
        <w:rPr>
          <w:sz w:val="24"/>
          <w:szCs w:val="24"/>
        </w:rPr>
        <w:t>KSeF</w:t>
      </w:r>
      <w:proofErr w:type="spellEnd"/>
      <w:r>
        <w:rPr>
          <w:sz w:val="24"/>
          <w:szCs w:val="24"/>
        </w:rPr>
        <w:t>), z zachowaniem następujących zasad:</w:t>
      </w:r>
    </w:p>
    <w:p w:rsidR="002C5824" w:rsidRDefault="002C5824" w:rsidP="002C5824">
      <w:pPr>
        <w:pStyle w:val="Akapitzlist"/>
        <w:numPr>
          <w:ilvl w:val="1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Schemat wypełnienia danych na fakturze w </w:t>
      </w:r>
      <w:proofErr w:type="spellStart"/>
      <w:r>
        <w:rPr>
          <w:sz w:val="24"/>
          <w:szCs w:val="24"/>
        </w:rPr>
        <w:t>KSeF</w:t>
      </w:r>
      <w:proofErr w:type="spellEnd"/>
      <w:r>
        <w:rPr>
          <w:sz w:val="24"/>
          <w:szCs w:val="24"/>
        </w:rPr>
        <w:t>:</w:t>
      </w:r>
    </w:p>
    <w:p w:rsidR="002C5824" w:rsidRDefault="002C5824" w:rsidP="002C5824">
      <w:pPr>
        <w:pStyle w:val="Akapitzlist"/>
        <w:ind w:firstLine="0"/>
        <w:rPr>
          <w:sz w:val="24"/>
          <w:szCs w:val="24"/>
        </w:rPr>
      </w:pPr>
    </w:p>
    <w:p w:rsidR="002C5824" w:rsidRDefault="002C5824" w:rsidP="002C5824">
      <w:pPr>
        <w:pStyle w:val="Akapitzlist"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 xml:space="preserve">Nabywca (Podmiot2 w </w:t>
      </w:r>
      <w:proofErr w:type="spellStart"/>
      <w:r>
        <w:rPr>
          <w:sz w:val="24"/>
          <w:szCs w:val="24"/>
        </w:rPr>
        <w:t>KSeF</w:t>
      </w:r>
      <w:proofErr w:type="spellEnd"/>
      <w:r>
        <w:rPr>
          <w:sz w:val="24"/>
          <w:szCs w:val="24"/>
        </w:rPr>
        <w:t>): Województwo Warmińsko-Mazurskie, ul. Emilii Plater 1, 10-562 Olsztyn, NIP 7393890447</w:t>
      </w:r>
    </w:p>
    <w:p w:rsidR="002C5824" w:rsidRDefault="002C5824" w:rsidP="002C5824">
      <w:pPr>
        <w:pStyle w:val="Akapitzlist"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 xml:space="preserve">Odbiorca (Podmiot3 w </w:t>
      </w:r>
      <w:proofErr w:type="spellStart"/>
      <w:r>
        <w:rPr>
          <w:sz w:val="24"/>
          <w:szCs w:val="24"/>
        </w:rPr>
        <w:t>KSeF</w:t>
      </w:r>
      <w:proofErr w:type="spellEnd"/>
      <w:r>
        <w:rPr>
          <w:sz w:val="24"/>
          <w:szCs w:val="24"/>
        </w:rPr>
        <w:t xml:space="preserve">): Szkoła Policealna im. Jadwigi </w:t>
      </w:r>
      <w:proofErr w:type="gramStart"/>
      <w:r>
        <w:rPr>
          <w:sz w:val="24"/>
          <w:szCs w:val="24"/>
        </w:rPr>
        <w:t>Romanowskiej,                 ul</w:t>
      </w:r>
      <w:proofErr w:type="gramEnd"/>
      <w:r>
        <w:rPr>
          <w:sz w:val="24"/>
          <w:szCs w:val="24"/>
        </w:rPr>
        <w:t>. Saperów 14 E, 82-300 Elbląg, NIP 5781891857</w:t>
      </w:r>
    </w:p>
    <w:p w:rsidR="002C5824" w:rsidRPr="002C5824" w:rsidRDefault="002C5824" w:rsidP="002C5824">
      <w:pPr>
        <w:pStyle w:val="Akapitzlist"/>
        <w:numPr>
          <w:ilvl w:val="1"/>
          <w:numId w:val="19"/>
        </w:numPr>
        <w:rPr>
          <w:sz w:val="24"/>
          <w:szCs w:val="24"/>
        </w:rPr>
      </w:pPr>
      <w:r w:rsidRPr="002C5824">
        <w:rPr>
          <w:sz w:val="24"/>
          <w:szCs w:val="24"/>
        </w:rPr>
        <w:t xml:space="preserve">Wykonawca zobowiązuje się do wprowadzenia w </w:t>
      </w:r>
      <w:proofErr w:type="spellStart"/>
      <w:r w:rsidRPr="002C5824">
        <w:rPr>
          <w:sz w:val="24"/>
          <w:szCs w:val="24"/>
        </w:rPr>
        <w:t>KSeF</w:t>
      </w:r>
      <w:proofErr w:type="spellEnd"/>
      <w:r w:rsidRPr="002C5824">
        <w:rPr>
          <w:sz w:val="24"/>
          <w:szCs w:val="24"/>
        </w:rPr>
        <w:t xml:space="preserve"> w polu Podmiot 3 numeru </w:t>
      </w:r>
    </w:p>
    <w:p w:rsidR="002C5824" w:rsidRDefault="002C5824" w:rsidP="002C5824">
      <w:pPr>
        <w:pStyle w:val="Akapitzlist"/>
        <w:ind w:firstLine="0"/>
        <w:rPr>
          <w:sz w:val="24"/>
          <w:szCs w:val="24"/>
        </w:rPr>
      </w:pPr>
      <w:r w:rsidRPr="002C5824">
        <w:rPr>
          <w:sz w:val="24"/>
          <w:szCs w:val="24"/>
        </w:rPr>
        <w:t>NIP: 5781891857</w:t>
      </w:r>
    </w:p>
    <w:p w:rsidR="00483CE4" w:rsidRDefault="002C5824" w:rsidP="00483CE4">
      <w:pPr>
        <w:pStyle w:val="Akapitzlist"/>
        <w:numPr>
          <w:ilvl w:val="1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W przypadku, jeśli Wykonawca nie wskaże w polu Podmiot 3 numeru, o którym mowa w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5.2 powyżej, termin p</w:t>
      </w:r>
      <w:r w:rsidR="00483CE4">
        <w:rPr>
          <w:sz w:val="24"/>
          <w:szCs w:val="24"/>
        </w:rPr>
        <w:t>łatności faktury, jeśli jest on krótszy niż 30 dni, zostaje wydłużony do 30 dni, z uwagi na konieczność czasochłonnej identyfikacji odbiorcy faktury.</w:t>
      </w:r>
    </w:p>
    <w:p w:rsidR="00483CE4" w:rsidRDefault="00483CE4" w:rsidP="00483CE4">
      <w:pPr>
        <w:pStyle w:val="Akapitzlist"/>
        <w:numPr>
          <w:ilvl w:val="1"/>
          <w:numId w:val="19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sytuacji, gdy do faktury występują dodatkowe załączniki (np. protokoły lub inne dokumenty), należy je dostarczyć osobiście lub listownie do siedziby Zamawiającego lub przesłać elektronicznie na adres e-mail: </w:t>
      </w:r>
      <w:hyperlink r:id="rId8" w:history="1">
        <w:r w:rsidRPr="00C9191E">
          <w:rPr>
            <w:rStyle w:val="Hipercze"/>
            <w:sz w:val="24"/>
            <w:szCs w:val="24"/>
          </w:rPr>
          <w:t>studium@medyk-elblag.pl</w:t>
        </w:r>
      </w:hyperlink>
      <w:r>
        <w:rPr>
          <w:sz w:val="24"/>
          <w:szCs w:val="24"/>
        </w:rPr>
        <w:t xml:space="preserve"> ze wskazaniem znaku sprawy/ </w:t>
      </w:r>
      <w:proofErr w:type="gramStart"/>
      <w:r>
        <w:rPr>
          <w:sz w:val="24"/>
          <w:szCs w:val="24"/>
        </w:rPr>
        <w:t>umowy której</w:t>
      </w:r>
      <w:proofErr w:type="gramEnd"/>
      <w:r>
        <w:rPr>
          <w:sz w:val="24"/>
          <w:szCs w:val="24"/>
        </w:rPr>
        <w:t xml:space="preserve"> dotyczy.</w:t>
      </w:r>
    </w:p>
    <w:p w:rsidR="00483CE4" w:rsidRDefault="00483CE4" w:rsidP="00483CE4">
      <w:pPr>
        <w:pStyle w:val="Akapitzlist"/>
        <w:numPr>
          <w:ilvl w:val="1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Wykonawca w przedmiocie faktury wskazuje numer umowy.</w:t>
      </w:r>
    </w:p>
    <w:p w:rsidR="002C5824" w:rsidRPr="00483CE4" w:rsidRDefault="00483CE4" w:rsidP="002C5824">
      <w:pPr>
        <w:pStyle w:val="Akapitzlist"/>
        <w:numPr>
          <w:ilvl w:val="1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Obowiązek informacyjny w związku z przetwarzaniem danych osobowych w Krajowym Systemie e-Faktur stanowi załącznik nr 1 do niniejszej umowy.</w:t>
      </w:r>
      <w:r w:rsidR="002C5824">
        <w:rPr>
          <w:sz w:val="24"/>
          <w:szCs w:val="24"/>
        </w:rPr>
        <w:t xml:space="preserve"> </w:t>
      </w:r>
    </w:p>
    <w:p w:rsidR="002C099C" w:rsidRPr="00EA7860" w:rsidRDefault="002C099C" w:rsidP="00EA7860">
      <w:pPr>
        <w:pStyle w:val="Akapitzlist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EA7860">
        <w:rPr>
          <w:sz w:val="24"/>
          <w:szCs w:val="24"/>
        </w:rPr>
        <w:t>Faktur</w:t>
      </w:r>
      <w:r w:rsidR="00341386" w:rsidRPr="00EA7860">
        <w:rPr>
          <w:sz w:val="24"/>
          <w:szCs w:val="24"/>
        </w:rPr>
        <w:t>a będzie płatna w terminie do 14</w:t>
      </w:r>
      <w:r w:rsidRPr="00EA7860">
        <w:rPr>
          <w:sz w:val="24"/>
          <w:szCs w:val="24"/>
        </w:rPr>
        <w:t xml:space="preserve"> dni od daty </w:t>
      </w:r>
      <w:r w:rsidR="007F00F8" w:rsidRPr="00EA7860">
        <w:rPr>
          <w:sz w:val="24"/>
          <w:szCs w:val="24"/>
        </w:rPr>
        <w:t>jej</w:t>
      </w:r>
      <w:r w:rsidRPr="00EA7860">
        <w:rPr>
          <w:sz w:val="24"/>
          <w:szCs w:val="24"/>
        </w:rPr>
        <w:t xml:space="preserve"> dostarczenia Zamawiającemu, przelewem na konto Wykonawcy. Z wartości faktury końcowej zostaną potrącone kary umowne należne Zamawiającemu.</w:t>
      </w:r>
    </w:p>
    <w:p w:rsidR="00F66AD2" w:rsidRDefault="002C099C" w:rsidP="00F66AD2">
      <w:pPr>
        <w:pStyle w:val="Akapitzlist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EA7860">
        <w:rPr>
          <w:sz w:val="24"/>
          <w:szCs w:val="24"/>
        </w:rPr>
        <w:t xml:space="preserve">Wykonawca wystawiając fakturę uwzględni postanowienia ustawy z dnia 11 marca 2004 </w:t>
      </w:r>
      <w:proofErr w:type="gramStart"/>
      <w:r w:rsidRPr="00EA7860">
        <w:rPr>
          <w:sz w:val="24"/>
          <w:szCs w:val="24"/>
        </w:rPr>
        <w:t xml:space="preserve">r. </w:t>
      </w:r>
      <w:r w:rsidR="00141EAE" w:rsidRPr="00EA7860">
        <w:rPr>
          <w:sz w:val="24"/>
          <w:szCs w:val="24"/>
        </w:rPr>
        <w:t xml:space="preserve">                  </w:t>
      </w:r>
      <w:r w:rsidRPr="00EA7860">
        <w:rPr>
          <w:sz w:val="24"/>
          <w:szCs w:val="24"/>
        </w:rPr>
        <w:t>o</w:t>
      </w:r>
      <w:proofErr w:type="gramEnd"/>
      <w:r w:rsidRPr="00EA7860">
        <w:rPr>
          <w:sz w:val="24"/>
          <w:szCs w:val="24"/>
        </w:rPr>
        <w:t xml:space="preserve"> podatku od towarów i usług (Dz. U. </w:t>
      </w:r>
      <w:proofErr w:type="gramStart"/>
      <w:r w:rsidRPr="00EA7860">
        <w:rPr>
          <w:sz w:val="24"/>
          <w:szCs w:val="24"/>
        </w:rPr>
        <w:t>z</w:t>
      </w:r>
      <w:proofErr w:type="gramEnd"/>
      <w:r w:rsidRPr="00EA7860">
        <w:rPr>
          <w:sz w:val="24"/>
          <w:szCs w:val="24"/>
        </w:rPr>
        <w:t xml:space="preserve"> 2024</w:t>
      </w:r>
      <w:r w:rsidR="007F00F8" w:rsidRPr="00EA7860">
        <w:rPr>
          <w:sz w:val="24"/>
          <w:szCs w:val="24"/>
        </w:rPr>
        <w:t xml:space="preserve"> </w:t>
      </w:r>
      <w:r w:rsidRPr="00EA7860">
        <w:rPr>
          <w:sz w:val="24"/>
          <w:szCs w:val="24"/>
        </w:rPr>
        <w:t>r. poz. 361)</w:t>
      </w:r>
      <w:r w:rsidR="007F00F8" w:rsidRPr="00EA7860">
        <w:rPr>
          <w:sz w:val="24"/>
          <w:szCs w:val="24"/>
        </w:rPr>
        <w:t>,</w:t>
      </w:r>
      <w:r w:rsidRPr="00EA7860">
        <w:rPr>
          <w:sz w:val="24"/>
          <w:szCs w:val="24"/>
        </w:rPr>
        <w:t xml:space="preserve"> dotyczące mechanizmu podzielonej płatności.</w:t>
      </w:r>
    </w:p>
    <w:p w:rsidR="00F66AD2" w:rsidRPr="00F66AD2" w:rsidRDefault="00F66AD2" w:rsidP="00F66AD2">
      <w:pPr>
        <w:pStyle w:val="Akapitzlist"/>
        <w:numPr>
          <w:ilvl w:val="0"/>
          <w:numId w:val="19"/>
        </w:numPr>
        <w:ind w:left="284" w:hanging="284"/>
        <w:rPr>
          <w:sz w:val="24"/>
          <w:szCs w:val="24"/>
        </w:rPr>
      </w:pPr>
      <w:r w:rsidRPr="00F66AD2">
        <w:rPr>
          <w:sz w:val="24"/>
          <w:szCs w:val="24"/>
        </w:rPr>
        <w:t>Wykonawca, po zapoznaniu się z sytuacją faktyczną, dokumentacją postępowania, zapewnia, że posiada niezbędną wiedzę fachową, kwalifikacje, doświadczenie, możliwości i uprawnienia konieczne dla prawidłowego wykonania Umowy i będzie w stanie należycie wykonać Przedmiot Umowy na warunkach określonych w Umowie.</w:t>
      </w:r>
    </w:p>
    <w:p w:rsidR="00F66AD2" w:rsidRPr="00545DFD" w:rsidRDefault="00F66AD2" w:rsidP="00545DFD">
      <w:pPr>
        <w:rPr>
          <w:sz w:val="24"/>
          <w:szCs w:val="24"/>
        </w:rPr>
      </w:pPr>
    </w:p>
    <w:p w:rsidR="0063775E" w:rsidRDefault="0063775E" w:rsidP="0063775E">
      <w:pPr>
        <w:ind w:left="360"/>
        <w:jc w:val="center"/>
        <w:rPr>
          <w:b/>
          <w:sz w:val="24"/>
          <w:szCs w:val="24"/>
        </w:rPr>
      </w:pPr>
    </w:p>
    <w:p w:rsidR="002C099C" w:rsidRPr="00CA42F6" w:rsidRDefault="002C099C" w:rsidP="0063775E">
      <w:pPr>
        <w:ind w:left="360"/>
        <w:jc w:val="center"/>
        <w:rPr>
          <w:sz w:val="24"/>
          <w:szCs w:val="24"/>
        </w:rPr>
      </w:pPr>
      <w:r w:rsidRPr="00F16CF7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4</w:t>
      </w:r>
    </w:p>
    <w:p w:rsidR="00926075" w:rsidRDefault="00592541" w:rsidP="002C099C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OBOWIĄZKI STRON</w:t>
      </w:r>
    </w:p>
    <w:p w:rsidR="00592541" w:rsidRDefault="0063775E" w:rsidP="0063775E">
      <w:pPr>
        <w:spacing w:after="12" w:line="259" w:lineRule="auto"/>
        <w:ind w:right="1448"/>
        <w:rPr>
          <w:bCs/>
          <w:sz w:val="24"/>
          <w:szCs w:val="24"/>
        </w:rPr>
      </w:pPr>
      <w:r w:rsidRPr="0063775E">
        <w:rPr>
          <w:bCs/>
          <w:sz w:val="24"/>
          <w:szCs w:val="24"/>
        </w:rPr>
        <w:t>1. Za</w:t>
      </w:r>
      <w:r>
        <w:rPr>
          <w:bCs/>
          <w:sz w:val="24"/>
          <w:szCs w:val="24"/>
        </w:rPr>
        <w:t>mawiający zobowiązuje się do:</w:t>
      </w:r>
    </w:p>
    <w:p w:rsidR="0063775E" w:rsidRDefault="00EA7860" w:rsidP="00EA7860">
      <w:pPr>
        <w:pStyle w:val="Akapitzlist"/>
        <w:numPr>
          <w:ilvl w:val="0"/>
          <w:numId w:val="16"/>
        </w:numPr>
        <w:spacing w:after="12" w:line="259" w:lineRule="auto"/>
        <w:ind w:right="-30"/>
        <w:rPr>
          <w:bCs/>
          <w:sz w:val="24"/>
          <w:szCs w:val="24"/>
        </w:rPr>
      </w:pPr>
      <w:proofErr w:type="gramStart"/>
      <w:r w:rsidRPr="00EA7860">
        <w:rPr>
          <w:bCs/>
          <w:sz w:val="24"/>
          <w:szCs w:val="24"/>
        </w:rPr>
        <w:t>p</w:t>
      </w:r>
      <w:r w:rsidR="0063775E" w:rsidRPr="00EA7860">
        <w:rPr>
          <w:bCs/>
          <w:sz w:val="24"/>
          <w:szCs w:val="24"/>
        </w:rPr>
        <w:t>rzeprowadzenia</w:t>
      </w:r>
      <w:proofErr w:type="gramEnd"/>
      <w:r w:rsidR="0063775E" w:rsidRPr="00EA7860">
        <w:rPr>
          <w:bCs/>
          <w:sz w:val="24"/>
          <w:szCs w:val="24"/>
        </w:rPr>
        <w:t xml:space="preserve"> rekrutacji </w:t>
      </w:r>
      <w:r w:rsidR="00AC4FB3" w:rsidRPr="00EA7860">
        <w:rPr>
          <w:bCs/>
          <w:sz w:val="24"/>
          <w:szCs w:val="24"/>
        </w:rPr>
        <w:t>osób</w:t>
      </w:r>
      <w:r w:rsidR="0027750D">
        <w:rPr>
          <w:bCs/>
          <w:sz w:val="24"/>
          <w:szCs w:val="24"/>
        </w:rPr>
        <w:t xml:space="preserve"> do uczestnictwa w warsztatach</w:t>
      </w:r>
      <w:r w:rsidR="00AC4FB3" w:rsidRPr="00EA7860">
        <w:rPr>
          <w:bCs/>
          <w:sz w:val="24"/>
          <w:szCs w:val="24"/>
        </w:rPr>
        <w:t>, wśród Słuchaczy Szkoły Policealnej im.</w:t>
      </w:r>
      <w:r w:rsidR="000B3F9F" w:rsidRPr="00EA7860">
        <w:rPr>
          <w:bCs/>
          <w:sz w:val="24"/>
          <w:szCs w:val="24"/>
        </w:rPr>
        <w:t xml:space="preserve"> Jadwigi Romanowskiej</w:t>
      </w:r>
      <w:r w:rsidRPr="00EA7860">
        <w:rPr>
          <w:bCs/>
          <w:sz w:val="24"/>
          <w:szCs w:val="24"/>
        </w:rPr>
        <w:t xml:space="preserve"> </w:t>
      </w:r>
      <w:r w:rsidR="000B3F9F" w:rsidRPr="00EA7860">
        <w:rPr>
          <w:bCs/>
          <w:sz w:val="24"/>
          <w:szCs w:val="24"/>
        </w:rPr>
        <w:t>w Elblągu</w:t>
      </w:r>
      <w:r w:rsidR="0027750D">
        <w:rPr>
          <w:bCs/>
          <w:sz w:val="24"/>
          <w:szCs w:val="24"/>
        </w:rPr>
        <w:t>,</w:t>
      </w:r>
    </w:p>
    <w:p w:rsidR="0027750D" w:rsidRDefault="0027750D" w:rsidP="00EA7860">
      <w:pPr>
        <w:pStyle w:val="Akapitzlist"/>
        <w:numPr>
          <w:ilvl w:val="0"/>
          <w:numId w:val="16"/>
        </w:numPr>
        <w:spacing w:after="12" w:line="259" w:lineRule="auto"/>
        <w:ind w:right="-30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zapewnienia</w:t>
      </w:r>
      <w:proofErr w:type="gramEnd"/>
      <w:r>
        <w:rPr>
          <w:bCs/>
          <w:sz w:val="24"/>
          <w:szCs w:val="24"/>
        </w:rPr>
        <w:t xml:space="preserve"> </w:t>
      </w:r>
      <w:r w:rsidR="00C41CC5" w:rsidRPr="00C41CC5">
        <w:rPr>
          <w:bCs/>
          <w:sz w:val="24"/>
          <w:szCs w:val="24"/>
        </w:rPr>
        <w:t>miejsc</w:t>
      </w:r>
      <w:r w:rsidR="00C41CC5">
        <w:rPr>
          <w:bCs/>
          <w:sz w:val="24"/>
          <w:szCs w:val="24"/>
        </w:rPr>
        <w:t>a</w:t>
      </w:r>
      <w:r w:rsidR="00C41CC5" w:rsidRPr="00C41CC5">
        <w:rPr>
          <w:bCs/>
          <w:sz w:val="24"/>
          <w:szCs w:val="24"/>
        </w:rPr>
        <w:t xml:space="preserve"> realizacji przedmiotu </w:t>
      </w:r>
      <w:r w:rsidR="00C41CC5">
        <w:rPr>
          <w:bCs/>
          <w:sz w:val="24"/>
          <w:szCs w:val="24"/>
        </w:rPr>
        <w:t>umowy</w:t>
      </w:r>
      <w:r w:rsidR="00C41CC5" w:rsidRPr="00C41CC5">
        <w:rPr>
          <w:bCs/>
          <w:sz w:val="24"/>
          <w:szCs w:val="24"/>
        </w:rPr>
        <w:t xml:space="preserve"> </w:t>
      </w:r>
      <w:r w:rsidR="00C41CC5">
        <w:rPr>
          <w:bCs/>
          <w:sz w:val="24"/>
          <w:szCs w:val="24"/>
        </w:rPr>
        <w:t>w</w:t>
      </w:r>
      <w:r w:rsidR="00C41CC5" w:rsidRPr="00C41CC5">
        <w:rPr>
          <w:bCs/>
          <w:sz w:val="24"/>
          <w:szCs w:val="24"/>
        </w:rPr>
        <w:t xml:space="preserve"> siedzib</w:t>
      </w:r>
      <w:r w:rsidR="00C41CC5">
        <w:rPr>
          <w:bCs/>
          <w:sz w:val="24"/>
          <w:szCs w:val="24"/>
        </w:rPr>
        <w:t>ie</w:t>
      </w:r>
      <w:r w:rsidR="00C41CC5" w:rsidRPr="00C41CC5">
        <w:rPr>
          <w:bCs/>
          <w:sz w:val="24"/>
          <w:szCs w:val="24"/>
        </w:rPr>
        <w:t xml:space="preserve"> Zamawiającego</w:t>
      </w:r>
      <w:r w:rsidR="00C41CC5">
        <w:rPr>
          <w:bCs/>
          <w:sz w:val="24"/>
          <w:szCs w:val="24"/>
        </w:rPr>
        <w:t>,</w:t>
      </w:r>
    </w:p>
    <w:p w:rsidR="000049FF" w:rsidRDefault="000049FF" w:rsidP="00EA7860">
      <w:pPr>
        <w:pStyle w:val="Akapitzlist"/>
        <w:numPr>
          <w:ilvl w:val="0"/>
          <w:numId w:val="16"/>
        </w:numPr>
        <w:spacing w:after="12" w:line="259" w:lineRule="auto"/>
        <w:ind w:right="-30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odbioru</w:t>
      </w:r>
      <w:proofErr w:type="gramEnd"/>
      <w:r>
        <w:rPr>
          <w:bCs/>
          <w:sz w:val="24"/>
          <w:szCs w:val="24"/>
        </w:rPr>
        <w:t xml:space="preserve"> przedmiotu umowy,</w:t>
      </w:r>
    </w:p>
    <w:p w:rsidR="00C41CC5" w:rsidRPr="003732C7" w:rsidRDefault="003732C7" w:rsidP="00EA7860">
      <w:pPr>
        <w:pStyle w:val="Akapitzlist"/>
        <w:numPr>
          <w:ilvl w:val="0"/>
          <w:numId w:val="16"/>
        </w:numPr>
        <w:spacing w:after="12" w:line="259" w:lineRule="auto"/>
        <w:ind w:right="-30"/>
        <w:rPr>
          <w:bCs/>
          <w:sz w:val="24"/>
          <w:szCs w:val="24"/>
        </w:rPr>
      </w:pPr>
      <w:proofErr w:type="gramStart"/>
      <w:r w:rsidRPr="003732C7">
        <w:rPr>
          <w:bCs/>
          <w:sz w:val="24"/>
          <w:szCs w:val="24"/>
        </w:rPr>
        <w:t>zapewnienia</w:t>
      </w:r>
      <w:proofErr w:type="gramEnd"/>
      <w:r w:rsidRPr="003732C7">
        <w:rPr>
          <w:bCs/>
          <w:sz w:val="24"/>
          <w:szCs w:val="24"/>
        </w:rPr>
        <w:t xml:space="preserve"> środków finansowych na pokrycie wynagrodzenia </w:t>
      </w:r>
      <w:r w:rsidRPr="003732C7">
        <w:rPr>
          <w:bCs/>
          <w:i/>
          <w:sz w:val="24"/>
          <w:szCs w:val="24"/>
        </w:rPr>
        <w:t>Wykonawcy</w:t>
      </w:r>
      <w:r>
        <w:rPr>
          <w:bCs/>
          <w:i/>
          <w:sz w:val="24"/>
          <w:szCs w:val="24"/>
        </w:rPr>
        <w:t>.</w:t>
      </w:r>
    </w:p>
    <w:p w:rsidR="003732C7" w:rsidRDefault="003732C7" w:rsidP="003732C7">
      <w:pPr>
        <w:pStyle w:val="Akapitzlist"/>
        <w:numPr>
          <w:ilvl w:val="0"/>
          <w:numId w:val="20"/>
        </w:numPr>
        <w:spacing w:after="12" w:line="259" w:lineRule="auto"/>
        <w:ind w:left="284" w:right="-30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Wykonawca zobowiązuje się do:</w:t>
      </w:r>
    </w:p>
    <w:p w:rsidR="00495F97" w:rsidRDefault="00597EA7" w:rsidP="003732C7">
      <w:pPr>
        <w:pStyle w:val="Akapitzlist"/>
        <w:numPr>
          <w:ilvl w:val="0"/>
          <w:numId w:val="21"/>
        </w:numPr>
        <w:spacing w:after="12" w:line="259" w:lineRule="auto"/>
        <w:ind w:right="-3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ustalenia harmonogramu realizacji przedmiotu umowy w uzgodnieniu z </w:t>
      </w:r>
      <w:proofErr w:type="gramStart"/>
      <w:r>
        <w:rPr>
          <w:bCs/>
          <w:sz w:val="24"/>
          <w:szCs w:val="24"/>
        </w:rPr>
        <w:t>zamawiającym                    w</w:t>
      </w:r>
      <w:proofErr w:type="gramEnd"/>
      <w:r>
        <w:rPr>
          <w:bCs/>
          <w:sz w:val="24"/>
          <w:szCs w:val="24"/>
        </w:rPr>
        <w:t xml:space="preserve"> terminie do 10 dni od dnia podpisania niniejszej umowy;</w:t>
      </w:r>
    </w:p>
    <w:p w:rsidR="004A3BB3" w:rsidRPr="00CB7B10" w:rsidRDefault="004A3BB3" w:rsidP="00CB7B10">
      <w:pPr>
        <w:pStyle w:val="Akapitzlist"/>
        <w:numPr>
          <w:ilvl w:val="0"/>
          <w:numId w:val="21"/>
        </w:numPr>
        <w:spacing w:after="12" w:line="259" w:lineRule="auto"/>
        <w:ind w:right="-30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w</w:t>
      </w:r>
      <w:r w:rsidR="00830042">
        <w:rPr>
          <w:bCs/>
          <w:sz w:val="24"/>
          <w:szCs w:val="24"/>
        </w:rPr>
        <w:t>ykonania</w:t>
      </w:r>
      <w:proofErr w:type="gramEnd"/>
      <w:r w:rsidR="00830042">
        <w:rPr>
          <w:bCs/>
          <w:sz w:val="24"/>
          <w:szCs w:val="24"/>
        </w:rPr>
        <w:t xml:space="preserve"> przedmiotu umowy </w:t>
      </w:r>
      <w:r w:rsidR="002129CE">
        <w:rPr>
          <w:bCs/>
          <w:sz w:val="24"/>
          <w:szCs w:val="24"/>
        </w:rPr>
        <w:t xml:space="preserve">na warunkach </w:t>
      </w:r>
      <w:r>
        <w:rPr>
          <w:bCs/>
          <w:sz w:val="24"/>
          <w:szCs w:val="24"/>
        </w:rPr>
        <w:t>zawartych w opisie przedmiotu umowy, stanowiącym załącznik nr 2 do SWZ oraz zgodnie z postanowieniami niniejszej umowy</w:t>
      </w:r>
      <w:r w:rsidR="00897312">
        <w:rPr>
          <w:bCs/>
          <w:sz w:val="24"/>
          <w:szCs w:val="24"/>
        </w:rPr>
        <w:t>;</w:t>
      </w:r>
    </w:p>
    <w:p w:rsidR="00897312" w:rsidRDefault="008505BB" w:rsidP="003732C7">
      <w:pPr>
        <w:pStyle w:val="Akapitzlist"/>
        <w:numPr>
          <w:ilvl w:val="0"/>
          <w:numId w:val="21"/>
        </w:numPr>
        <w:spacing w:after="12" w:line="259" w:lineRule="auto"/>
        <w:ind w:right="-30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zapewnienia</w:t>
      </w:r>
      <w:proofErr w:type="gramEnd"/>
      <w:r>
        <w:rPr>
          <w:bCs/>
          <w:sz w:val="24"/>
          <w:szCs w:val="24"/>
        </w:rPr>
        <w:t xml:space="preserve"> wykwalifikowanej kadry</w:t>
      </w:r>
      <w:r w:rsidR="004E4130">
        <w:rPr>
          <w:bCs/>
          <w:sz w:val="24"/>
          <w:szCs w:val="24"/>
        </w:rPr>
        <w:t xml:space="preserve"> do realizacji warsztatów będących przedmiotem umowy;</w:t>
      </w:r>
    </w:p>
    <w:p w:rsidR="004E4130" w:rsidRDefault="008F1403" w:rsidP="003732C7">
      <w:pPr>
        <w:pStyle w:val="Akapitzlist"/>
        <w:numPr>
          <w:ilvl w:val="0"/>
          <w:numId w:val="21"/>
        </w:numPr>
        <w:spacing w:after="12" w:line="259" w:lineRule="auto"/>
        <w:ind w:right="-30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prowadzenia</w:t>
      </w:r>
      <w:proofErr w:type="gramEnd"/>
      <w:r>
        <w:rPr>
          <w:bCs/>
          <w:sz w:val="24"/>
          <w:szCs w:val="24"/>
        </w:rPr>
        <w:t xml:space="preserve"> dokumentacji z przebiegu </w:t>
      </w:r>
      <w:r w:rsidR="004318FA">
        <w:rPr>
          <w:bCs/>
          <w:sz w:val="24"/>
          <w:szCs w:val="24"/>
        </w:rPr>
        <w:t>warsztatów</w:t>
      </w:r>
      <w:r w:rsidR="00964496">
        <w:rPr>
          <w:bCs/>
          <w:sz w:val="24"/>
          <w:szCs w:val="24"/>
        </w:rPr>
        <w:t>;</w:t>
      </w:r>
    </w:p>
    <w:p w:rsidR="00964496" w:rsidRPr="00964496" w:rsidRDefault="00964496" w:rsidP="00964496">
      <w:pPr>
        <w:pStyle w:val="Akapitzlist"/>
        <w:numPr>
          <w:ilvl w:val="0"/>
          <w:numId w:val="21"/>
        </w:numPr>
        <w:rPr>
          <w:bCs/>
          <w:sz w:val="24"/>
          <w:szCs w:val="24"/>
        </w:rPr>
      </w:pPr>
      <w:proofErr w:type="gramStart"/>
      <w:r w:rsidRPr="00964496">
        <w:rPr>
          <w:bCs/>
          <w:sz w:val="24"/>
          <w:szCs w:val="24"/>
        </w:rPr>
        <w:t>przygotowani</w:t>
      </w:r>
      <w:r w:rsidR="003A144E">
        <w:rPr>
          <w:bCs/>
          <w:sz w:val="24"/>
          <w:szCs w:val="24"/>
        </w:rPr>
        <w:t>a</w:t>
      </w:r>
      <w:proofErr w:type="gramEnd"/>
      <w:r w:rsidRPr="00964496">
        <w:rPr>
          <w:bCs/>
          <w:sz w:val="24"/>
          <w:szCs w:val="24"/>
        </w:rPr>
        <w:t xml:space="preserve"> i przeprowadzeni</w:t>
      </w:r>
      <w:r w:rsidR="003A144E">
        <w:rPr>
          <w:bCs/>
          <w:sz w:val="24"/>
          <w:szCs w:val="24"/>
        </w:rPr>
        <w:t>a</w:t>
      </w:r>
      <w:r w:rsidRPr="00964496">
        <w:rPr>
          <w:bCs/>
          <w:sz w:val="24"/>
          <w:szCs w:val="24"/>
        </w:rPr>
        <w:t xml:space="preserve"> </w:t>
      </w:r>
      <w:r w:rsidR="00741F3F">
        <w:rPr>
          <w:bCs/>
          <w:sz w:val="24"/>
          <w:szCs w:val="24"/>
        </w:rPr>
        <w:t>ewaluacji</w:t>
      </w:r>
      <w:r w:rsidR="00733A5F">
        <w:rPr>
          <w:bCs/>
          <w:sz w:val="24"/>
          <w:szCs w:val="24"/>
        </w:rPr>
        <w:t xml:space="preserve">, w tym </w:t>
      </w:r>
      <w:proofErr w:type="spellStart"/>
      <w:r w:rsidRPr="00964496">
        <w:rPr>
          <w:bCs/>
          <w:sz w:val="24"/>
          <w:szCs w:val="24"/>
        </w:rPr>
        <w:t>pre</w:t>
      </w:r>
      <w:proofErr w:type="spellEnd"/>
      <w:r w:rsidRPr="00964496">
        <w:rPr>
          <w:bCs/>
          <w:sz w:val="24"/>
          <w:szCs w:val="24"/>
        </w:rPr>
        <w:t xml:space="preserve"> testu</w:t>
      </w:r>
      <w:r w:rsidR="003A144E">
        <w:rPr>
          <w:bCs/>
          <w:sz w:val="24"/>
          <w:szCs w:val="24"/>
        </w:rPr>
        <w:t xml:space="preserve"> oraz</w:t>
      </w:r>
      <w:r w:rsidRPr="00964496">
        <w:rPr>
          <w:bCs/>
          <w:sz w:val="24"/>
          <w:szCs w:val="24"/>
        </w:rPr>
        <w:t xml:space="preserve"> post testu z zakresu wszystkich modułów tematycznych </w:t>
      </w:r>
      <w:r w:rsidR="003A144E">
        <w:rPr>
          <w:bCs/>
          <w:sz w:val="24"/>
          <w:szCs w:val="24"/>
        </w:rPr>
        <w:t>przeprowadzonych warsztatów;</w:t>
      </w:r>
      <w:r w:rsidRPr="00964496">
        <w:rPr>
          <w:bCs/>
          <w:sz w:val="24"/>
          <w:szCs w:val="24"/>
        </w:rPr>
        <w:t xml:space="preserve"> </w:t>
      </w:r>
    </w:p>
    <w:p w:rsidR="00A264C0" w:rsidRDefault="00A264C0" w:rsidP="00AC5A75">
      <w:pPr>
        <w:spacing w:after="12" w:line="259" w:lineRule="auto"/>
        <w:ind w:right="1448"/>
        <w:rPr>
          <w:b/>
          <w:sz w:val="24"/>
          <w:szCs w:val="24"/>
        </w:rPr>
      </w:pPr>
    </w:p>
    <w:p w:rsidR="001E5E30" w:rsidRPr="001E5E30" w:rsidRDefault="001E5E30" w:rsidP="001E5E30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  <w:r w:rsidRPr="001E5E30">
        <w:rPr>
          <w:b/>
          <w:sz w:val="24"/>
          <w:szCs w:val="24"/>
        </w:rPr>
        <w:t xml:space="preserve">§ </w:t>
      </w:r>
      <w:r w:rsidR="009460C1">
        <w:rPr>
          <w:b/>
          <w:sz w:val="24"/>
          <w:szCs w:val="24"/>
        </w:rPr>
        <w:t>5</w:t>
      </w:r>
    </w:p>
    <w:p w:rsidR="001E5E30" w:rsidRDefault="009460C1" w:rsidP="001E5E30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  <w:proofErr w:type="gramStart"/>
      <w:r w:rsidRPr="009460C1">
        <w:rPr>
          <w:b/>
          <w:sz w:val="24"/>
          <w:szCs w:val="24"/>
        </w:rPr>
        <w:t>PRZEDSTAWICIELE   STRON</w:t>
      </w:r>
      <w:proofErr w:type="gramEnd"/>
    </w:p>
    <w:p w:rsidR="009460C1" w:rsidRPr="001E5E30" w:rsidRDefault="009460C1" w:rsidP="001E5E30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</w:p>
    <w:p w:rsidR="001E5E30" w:rsidRPr="001E5E30" w:rsidRDefault="001E5E30" w:rsidP="001E5E30">
      <w:pPr>
        <w:numPr>
          <w:ilvl w:val="0"/>
          <w:numId w:val="23"/>
        </w:numPr>
        <w:spacing w:after="12" w:line="259" w:lineRule="auto"/>
        <w:ind w:right="1448"/>
        <w:rPr>
          <w:bCs/>
          <w:sz w:val="24"/>
          <w:szCs w:val="24"/>
        </w:rPr>
      </w:pPr>
      <w:r w:rsidRPr="001E5E30">
        <w:rPr>
          <w:bCs/>
          <w:sz w:val="24"/>
          <w:szCs w:val="24"/>
        </w:rPr>
        <w:t xml:space="preserve">Przedstawicielami </w:t>
      </w:r>
      <w:r w:rsidRPr="001E5E30">
        <w:rPr>
          <w:bCs/>
          <w:i/>
          <w:sz w:val="24"/>
          <w:szCs w:val="24"/>
        </w:rPr>
        <w:t>Zamawiającego</w:t>
      </w:r>
      <w:r w:rsidRPr="001E5E30">
        <w:rPr>
          <w:bCs/>
          <w:sz w:val="24"/>
          <w:szCs w:val="24"/>
        </w:rPr>
        <w:t xml:space="preserve"> są:</w:t>
      </w:r>
    </w:p>
    <w:p w:rsidR="001E5E30" w:rsidRPr="001E5E30" w:rsidRDefault="009460C1" w:rsidP="001E5E30">
      <w:pPr>
        <w:numPr>
          <w:ilvl w:val="0"/>
          <w:numId w:val="1"/>
        </w:numPr>
        <w:tabs>
          <w:tab w:val="clear" w:pos="0"/>
          <w:tab w:val="num" w:pos="720"/>
        </w:tabs>
        <w:spacing w:after="12" w:line="259" w:lineRule="auto"/>
        <w:ind w:right="1448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………………(</w:t>
      </w:r>
      <w:r w:rsidRPr="003C68A7">
        <w:rPr>
          <w:bCs/>
          <w:i/>
          <w:iCs/>
          <w:sz w:val="24"/>
          <w:szCs w:val="24"/>
        </w:rPr>
        <w:t>imi</w:t>
      </w:r>
      <w:r w:rsidR="003C68A7" w:rsidRPr="003C68A7">
        <w:rPr>
          <w:bCs/>
          <w:i/>
          <w:iCs/>
          <w:sz w:val="24"/>
          <w:szCs w:val="24"/>
        </w:rPr>
        <w:t>ę</w:t>
      </w:r>
      <w:r w:rsidRPr="003C68A7">
        <w:rPr>
          <w:bCs/>
          <w:i/>
          <w:iCs/>
          <w:sz w:val="24"/>
          <w:szCs w:val="24"/>
        </w:rPr>
        <w:t xml:space="preserve"> i nazwisko</w:t>
      </w:r>
      <w:r w:rsidR="003C68A7" w:rsidRPr="003C68A7">
        <w:rPr>
          <w:bCs/>
          <w:i/>
          <w:iCs/>
          <w:sz w:val="24"/>
          <w:szCs w:val="24"/>
        </w:rPr>
        <w:t>, adres email i nr tel.)</w:t>
      </w:r>
    </w:p>
    <w:p w:rsidR="001E5E30" w:rsidRPr="001E5E30" w:rsidRDefault="009460C1" w:rsidP="001E5E30">
      <w:pPr>
        <w:numPr>
          <w:ilvl w:val="0"/>
          <w:numId w:val="1"/>
        </w:numPr>
        <w:tabs>
          <w:tab w:val="clear" w:pos="0"/>
          <w:tab w:val="num" w:pos="720"/>
        </w:tabs>
        <w:spacing w:after="12" w:line="259" w:lineRule="auto"/>
        <w:ind w:right="1448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………………..</w:t>
      </w:r>
    </w:p>
    <w:p w:rsidR="001E5E30" w:rsidRPr="001E5E30" w:rsidRDefault="001E5E30" w:rsidP="001E5E30">
      <w:pPr>
        <w:numPr>
          <w:ilvl w:val="0"/>
          <w:numId w:val="23"/>
        </w:numPr>
        <w:spacing w:after="12" w:line="259" w:lineRule="auto"/>
        <w:ind w:right="1448"/>
        <w:rPr>
          <w:bCs/>
          <w:i/>
          <w:iCs/>
          <w:sz w:val="24"/>
          <w:szCs w:val="24"/>
        </w:rPr>
      </w:pPr>
      <w:r w:rsidRPr="001E5E30">
        <w:rPr>
          <w:bCs/>
          <w:sz w:val="24"/>
          <w:szCs w:val="24"/>
        </w:rPr>
        <w:t xml:space="preserve">Przedstawicielami </w:t>
      </w:r>
      <w:r w:rsidRPr="001E5E30">
        <w:rPr>
          <w:bCs/>
          <w:i/>
          <w:sz w:val="24"/>
          <w:szCs w:val="24"/>
        </w:rPr>
        <w:t>Wykonawcy</w:t>
      </w:r>
      <w:r w:rsidRPr="001E5E30">
        <w:rPr>
          <w:bCs/>
          <w:sz w:val="24"/>
          <w:szCs w:val="24"/>
        </w:rPr>
        <w:t xml:space="preserve"> są:</w:t>
      </w:r>
    </w:p>
    <w:p w:rsidR="001E5E30" w:rsidRPr="00AC5A75" w:rsidRDefault="009460C1" w:rsidP="003C68A7">
      <w:pPr>
        <w:pStyle w:val="Akapitzlist"/>
        <w:numPr>
          <w:ilvl w:val="0"/>
          <w:numId w:val="24"/>
        </w:numPr>
        <w:spacing w:after="12" w:line="259" w:lineRule="auto"/>
        <w:ind w:left="1701" w:right="1448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</w:t>
      </w:r>
    </w:p>
    <w:p w:rsidR="00A976BB" w:rsidRPr="00A976BB" w:rsidRDefault="00A976BB" w:rsidP="00A976BB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  <w:r w:rsidRPr="00A976BB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6</w:t>
      </w:r>
    </w:p>
    <w:p w:rsidR="00A976BB" w:rsidRPr="00A976BB" w:rsidRDefault="00A976BB" w:rsidP="00A976BB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  <w:r w:rsidRPr="00A976BB">
        <w:rPr>
          <w:b/>
          <w:sz w:val="24"/>
          <w:szCs w:val="24"/>
        </w:rPr>
        <w:lastRenderedPageBreak/>
        <w:t xml:space="preserve">    PODWYKONAWCY</w:t>
      </w:r>
    </w:p>
    <w:p w:rsidR="00A976BB" w:rsidRPr="00A976BB" w:rsidRDefault="00A976BB" w:rsidP="00A976BB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</w:p>
    <w:p w:rsidR="00A976BB" w:rsidRPr="00A976BB" w:rsidRDefault="00A976BB" w:rsidP="00A976BB">
      <w:pPr>
        <w:numPr>
          <w:ilvl w:val="0"/>
          <w:numId w:val="25"/>
        </w:numPr>
        <w:spacing w:after="12" w:line="259" w:lineRule="auto"/>
        <w:ind w:right="-30"/>
        <w:jc w:val="both"/>
        <w:rPr>
          <w:bCs/>
          <w:sz w:val="24"/>
          <w:szCs w:val="24"/>
        </w:rPr>
      </w:pPr>
      <w:r w:rsidRPr="00A976BB">
        <w:rPr>
          <w:bCs/>
          <w:sz w:val="24"/>
          <w:szCs w:val="24"/>
        </w:rPr>
        <w:t xml:space="preserve">Wykonawca może zawrzeć umowy z podwykonawcami na zakres prac wskazany w ofercie przetargowej. </w:t>
      </w:r>
    </w:p>
    <w:p w:rsidR="00A976BB" w:rsidRPr="00A976BB" w:rsidRDefault="00A976BB" w:rsidP="00A976BB">
      <w:pPr>
        <w:numPr>
          <w:ilvl w:val="0"/>
          <w:numId w:val="25"/>
        </w:numPr>
        <w:spacing w:after="12" w:line="259" w:lineRule="auto"/>
        <w:ind w:right="-30"/>
        <w:jc w:val="both"/>
        <w:rPr>
          <w:bCs/>
          <w:sz w:val="24"/>
          <w:szCs w:val="24"/>
        </w:rPr>
      </w:pPr>
      <w:r w:rsidRPr="00A976BB">
        <w:rPr>
          <w:bCs/>
          <w:sz w:val="24"/>
          <w:szCs w:val="24"/>
        </w:rPr>
        <w:t xml:space="preserve">Podczas realizacji zamówienia, jeżeli zmiana albo rezygnacja z podwykonawcy dotyczy podmiotu, na którego zasoby </w:t>
      </w:r>
      <w:r w:rsidRPr="00A976BB">
        <w:rPr>
          <w:bCs/>
          <w:i/>
          <w:sz w:val="24"/>
          <w:szCs w:val="24"/>
        </w:rPr>
        <w:t xml:space="preserve">Wykonawca </w:t>
      </w:r>
      <w:r w:rsidRPr="00A976BB">
        <w:rPr>
          <w:bCs/>
          <w:sz w:val="24"/>
          <w:szCs w:val="24"/>
        </w:rPr>
        <w:t xml:space="preserve">powoływał się, na zasadach określonych w art. 462 ust. 1 ustawy </w:t>
      </w:r>
      <w:proofErr w:type="spellStart"/>
      <w:r w:rsidRPr="00A976BB">
        <w:rPr>
          <w:bCs/>
          <w:sz w:val="24"/>
          <w:szCs w:val="24"/>
        </w:rPr>
        <w:t>Pzp</w:t>
      </w:r>
      <w:proofErr w:type="spellEnd"/>
      <w:r w:rsidRPr="00A976BB">
        <w:rPr>
          <w:bCs/>
          <w:sz w:val="24"/>
          <w:szCs w:val="24"/>
        </w:rPr>
        <w:t xml:space="preserve">, w celu wykazania spełniania warunków udziału w postępowaniu, o których mowa w art. 22 ust. 1 ustawy </w:t>
      </w:r>
      <w:proofErr w:type="spellStart"/>
      <w:proofErr w:type="gramStart"/>
      <w:r w:rsidRPr="00A976BB">
        <w:rPr>
          <w:bCs/>
          <w:sz w:val="24"/>
          <w:szCs w:val="24"/>
        </w:rPr>
        <w:t>Pzp</w:t>
      </w:r>
      <w:proofErr w:type="spellEnd"/>
      <w:r w:rsidRPr="00A976BB">
        <w:rPr>
          <w:bCs/>
          <w:sz w:val="24"/>
          <w:szCs w:val="24"/>
        </w:rPr>
        <w:t xml:space="preserve">,  </w:t>
      </w:r>
      <w:r w:rsidRPr="00A976BB">
        <w:rPr>
          <w:bCs/>
          <w:i/>
          <w:sz w:val="24"/>
          <w:szCs w:val="24"/>
        </w:rPr>
        <w:t>Wykonawca</w:t>
      </w:r>
      <w:proofErr w:type="gramEnd"/>
      <w:r w:rsidRPr="00A976BB">
        <w:rPr>
          <w:bCs/>
          <w:sz w:val="24"/>
          <w:szCs w:val="24"/>
        </w:rPr>
        <w:t xml:space="preserve"> jest obowiązany wykazać </w:t>
      </w:r>
      <w:r w:rsidRPr="00A976BB">
        <w:rPr>
          <w:bCs/>
          <w:i/>
          <w:sz w:val="24"/>
          <w:szCs w:val="24"/>
        </w:rPr>
        <w:t>Zamawiającemu</w:t>
      </w:r>
      <w:r w:rsidRPr="00A976BB">
        <w:rPr>
          <w:bCs/>
          <w:sz w:val="24"/>
          <w:szCs w:val="24"/>
        </w:rPr>
        <w:t>, iż proponowany inny podwykonawca lub </w:t>
      </w:r>
      <w:r w:rsidRPr="00A976BB">
        <w:rPr>
          <w:bCs/>
          <w:i/>
          <w:sz w:val="24"/>
          <w:szCs w:val="24"/>
        </w:rPr>
        <w:t>Wykonawca</w:t>
      </w:r>
      <w:r w:rsidRPr="00A976BB">
        <w:rPr>
          <w:bCs/>
          <w:sz w:val="24"/>
          <w:szCs w:val="24"/>
        </w:rPr>
        <w:t xml:space="preserve"> samodzielnie spełnia je w stopniu nie mniejszym niż wymagany w trakcie postępowania o udzielenie zamówienia.</w:t>
      </w:r>
    </w:p>
    <w:p w:rsidR="00A976BB" w:rsidRPr="00A976BB" w:rsidRDefault="00A976BB" w:rsidP="00A976BB">
      <w:pPr>
        <w:numPr>
          <w:ilvl w:val="0"/>
          <w:numId w:val="25"/>
        </w:numPr>
        <w:spacing w:after="12" w:line="259" w:lineRule="auto"/>
        <w:ind w:right="-30"/>
        <w:jc w:val="both"/>
        <w:rPr>
          <w:bCs/>
          <w:sz w:val="24"/>
          <w:szCs w:val="24"/>
        </w:rPr>
      </w:pPr>
      <w:r w:rsidRPr="00A976BB">
        <w:rPr>
          <w:bCs/>
          <w:i/>
          <w:sz w:val="24"/>
          <w:szCs w:val="24"/>
        </w:rPr>
        <w:t>Wykonawca</w:t>
      </w:r>
      <w:r w:rsidRPr="00A976BB">
        <w:rPr>
          <w:bCs/>
          <w:sz w:val="24"/>
          <w:szCs w:val="24"/>
        </w:rPr>
        <w:t xml:space="preserve"> ponosi pełną </w:t>
      </w:r>
      <w:proofErr w:type="gramStart"/>
      <w:r w:rsidRPr="00A976BB">
        <w:rPr>
          <w:bCs/>
          <w:sz w:val="24"/>
          <w:szCs w:val="24"/>
        </w:rPr>
        <w:t>odpowiedzialność za jakość</w:t>
      </w:r>
      <w:proofErr w:type="gramEnd"/>
      <w:r w:rsidRPr="00A976BB">
        <w:rPr>
          <w:bCs/>
          <w:sz w:val="24"/>
          <w:szCs w:val="24"/>
        </w:rPr>
        <w:t xml:space="preserve"> i terminowość</w:t>
      </w:r>
      <w:r>
        <w:rPr>
          <w:bCs/>
          <w:sz w:val="24"/>
          <w:szCs w:val="24"/>
        </w:rPr>
        <w:t xml:space="preserve"> usług</w:t>
      </w:r>
      <w:r w:rsidRPr="00A976BB">
        <w:rPr>
          <w:bCs/>
          <w:sz w:val="24"/>
          <w:szCs w:val="24"/>
        </w:rPr>
        <w:t xml:space="preserve"> wykonywanych przez podwykonawcę.</w:t>
      </w:r>
    </w:p>
    <w:p w:rsidR="00A976BB" w:rsidRDefault="00A976BB" w:rsidP="00AC5A75">
      <w:pPr>
        <w:spacing w:after="12" w:line="259" w:lineRule="auto"/>
        <w:ind w:right="1448"/>
        <w:rPr>
          <w:b/>
          <w:sz w:val="24"/>
          <w:szCs w:val="24"/>
        </w:rPr>
      </w:pPr>
    </w:p>
    <w:p w:rsidR="002C099C" w:rsidRPr="001E5E30" w:rsidRDefault="002C099C" w:rsidP="001E5E30">
      <w:pPr>
        <w:spacing w:after="12" w:line="259" w:lineRule="auto"/>
        <w:ind w:left="1454" w:right="1448"/>
        <w:jc w:val="center"/>
        <w:rPr>
          <w:b/>
          <w:sz w:val="24"/>
          <w:szCs w:val="24"/>
        </w:rPr>
      </w:pPr>
      <w:r w:rsidRPr="00B9496D">
        <w:rPr>
          <w:b/>
          <w:sz w:val="24"/>
          <w:szCs w:val="24"/>
        </w:rPr>
        <w:t xml:space="preserve">§ </w:t>
      </w:r>
      <w:r w:rsidR="00A976BB">
        <w:rPr>
          <w:b/>
          <w:sz w:val="24"/>
          <w:szCs w:val="24"/>
        </w:rPr>
        <w:t>7</w:t>
      </w:r>
    </w:p>
    <w:p w:rsidR="002C099C" w:rsidRPr="00B9496D" w:rsidRDefault="002C099C" w:rsidP="00634F18">
      <w:pPr>
        <w:spacing w:after="12" w:line="259" w:lineRule="auto"/>
        <w:ind w:left="1454" w:right="1448"/>
        <w:jc w:val="center"/>
        <w:rPr>
          <w:sz w:val="24"/>
          <w:szCs w:val="24"/>
        </w:rPr>
      </w:pPr>
      <w:r w:rsidRPr="00B9496D">
        <w:rPr>
          <w:b/>
          <w:sz w:val="24"/>
          <w:szCs w:val="24"/>
        </w:rPr>
        <w:t xml:space="preserve">KARY UMOWNE </w:t>
      </w:r>
    </w:p>
    <w:p w:rsidR="002C099C" w:rsidRPr="0032191B" w:rsidRDefault="002C099C" w:rsidP="002C099C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B9496D">
        <w:rPr>
          <w:sz w:val="24"/>
          <w:szCs w:val="24"/>
        </w:rPr>
        <w:t xml:space="preserve">Wykonawca zapłaci Zamawiającemu kary umowne z następujących tytułów: </w:t>
      </w:r>
    </w:p>
    <w:p w:rsidR="00A16F05" w:rsidRPr="00C1756D" w:rsidRDefault="000666A1" w:rsidP="00C1756D">
      <w:pPr>
        <w:pStyle w:val="Akapitzlist"/>
        <w:numPr>
          <w:ilvl w:val="0"/>
          <w:numId w:val="5"/>
        </w:numPr>
        <w:ind w:left="993"/>
        <w:rPr>
          <w:sz w:val="24"/>
          <w:szCs w:val="24"/>
        </w:rPr>
      </w:pPr>
      <w:proofErr w:type="gramStart"/>
      <w:r w:rsidRPr="000666A1">
        <w:rPr>
          <w:sz w:val="24"/>
          <w:szCs w:val="24"/>
        </w:rPr>
        <w:t>w</w:t>
      </w:r>
      <w:proofErr w:type="gramEnd"/>
      <w:r w:rsidRPr="000666A1">
        <w:rPr>
          <w:sz w:val="24"/>
          <w:szCs w:val="24"/>
        </w:rPr>
        <w:t xml:space="preserve"> wysokości 10% wstępnego wynagrodzeni</w:t>
      </w:r>
      <w:r w:rsidR="000814C6">
        <w:rPr>
          <w:sz w:val="24"/>
          <w:szCs w:val="24"/>
        </w:rPr>
        <w:t>a</w:t>
      </w:r>
      <w:r w:rsidRPr="000666A1">
        <w:rPr>
          <w:sz w:val="24"/>
          <w:szCs w:val="24"/>
        </w:rPr>
        <w:t xml:space="preserve"> netto za cały przedmiot zamówienia, określon</w:t>
      </w:r>
      <w:r w:rsidR="000814C6">
        <w:rPr>
          <w:sz w:val="24"/>
          <w:szCs w:val="24"/>
        </w:rPr>
        <w:t xml:space="preserve">y </w:t>
      </w:r>
      <w:r w:rsidRPr="000666A1">
        <w:rPr>
          <w:sz w:val="24"/>
          <w:szCs w:val="24"/>
        </w:rPr>
        <w:t xml:space="preserve">w § </w:t>
      </w:r>
      <w:r w:rsidR="000814C6">
        <w:rPr>
          <w:sz w:val="24"/>
          <w:szCs w:val="24"/>
        </w:rPr>
        <w:t>3</w:t>
      </w:r>
      <w:r w:rsidRPr="000666A1">
        <w:rPr>
          <w:sz w:val="24"/>
          <w:szCs w:val="24"/>
        </w:rPr>
        <w:t xml:space="preserve"> ust. 1. umowy, za odstąpienie od umowy z przyczyn zależnych od Wykonawcy,</w:t>
      </w:r>
    </w:p>
    <w:p w:rsidR="002C099C" w:rsidRDefault="002C099C" w:rsidP="002C099C">
      <w:pPr>
        <w:pStyle w:val="Akapitzlist"/>
        <w:numPr>
          <w:ilvl w:val="0"/>
          <w:numId w:val="5"/>
        </w:numPr>
        <w:ind w:left="993" w:hanging="284"/>
        <w:rPr>
          <w:sz w:val="24"/>
          <w:szCs w:val="24"/>
        </w:rPr>
      </w:pPr>
      <w:bookmarkStart w:id="1" w:name="_Hlk204021208"/>
      <w:r w:rsidRPr="00AD75A5">
        <w:rPr>
          <w:sz w:val="24"/>
          <w:szCs w:val="24"/>
        </w:rPr>
        <w:t xml:space="preserve">za zwłokę w </w:t>
      </w:r>
      <w:r w:rsidR="003C68A7">
        <w:rPr>
          <w:sz w:val="24"/>
          <w:szCs w:val="24"/>
        </w:rPr>
        <w:t>realizacji</w:t>
      </w:r>
      <w:r w:rsidRPr="00AD75A5">
        <w:rPr>
          <w:sz w:val="24"/>
          <w:szCs w:val="24"/>
        </w:rPr>
        <w:t xml:space="preserve"> </w:t>
      </w:r>
      <w:bookmarkEnd w:id="1"/>
      <w:r w:rsidRPr="00AD75A5">
        <w:rPr>
          <w:sz w:val="24"/>
          <w:szCs w:val="24"/>
        </w:rPr>
        <w:t>zamówienia – w wysokości</w:t>
      </w:r>
      <w:proofErr w:type="gramStart"/>
      <w:r w:rsidRPr="00AD75A5">
        <w:rPr>
          <w:sz w:val="24"/>
          <w:szCs w:val="24"/>
        </w:rPr>
        <w:t xml:space="preserve"> 0,</w:t>
      </w:r>
      <w:r w:rsidR="00A16F05">
        <w:rPr>
          <w:sz w:val="24"/>
          <w:szCs w:val="24"/>
        </w:rPr>
        <w:t>5</w:t>
      </w:r>
      <w:r w:rsidRPr="00AD75A5">
        <w:rPr>
          <w:sz w:val="24"/>
          <w:szCs w:val="24"/>
        </w:rPr>
        <w:t>% ceny</w:t>
      </w:r>
      <w:proofErr w:type="gramEnd"/>
      <w:r w:rsidRPr="00AD75A5">
        <w:rPr>
          <w:sz w:val="24"/>
          <w:szCs w:val="24"/>
        </w:rPr>
        <w:t xml:space="preserve"> brutto za każdy dzień zwłoki, liczony od dnia następnego przypadającego po dniu, w którym zgodnie z Umową miał</w:t>
      </w:r>
      <w:r w:rsidR="00A16F05">
        <w:rPr>
          <w:sz w:val="24"/>
          <w:szCs w:val="24"/>
        </w:rPr>
        <w:t>o</w:t>
      </w:r>
      <w:r w:rsidRPr="00AD75A5">
        <w:rPr>
          <w:sz w:val="24"/>
          <w:szCs w:val="24"/>
        </w:rPr>
        <w:t xml:space="preserve"> nastąpić </w:t>
      </w:r>
      <w:r w:rsidR="00A16F05">
        <w:rPr>
          <w:sz w:val="24"/>
          <w:szCs w:val="24"/>
        </w:rPr>
        <w:t>zakończenie realizacji usługi</w:t>
      </w:r>
      <w:r w:rsidRPr="00AD75A5">
        <w:rPr>
          <w:sz w:val="24"/>
          <w:szCs w:val="24"/>
        </w:rPr>
        <w:t xml:space="preserve"> do dnia </w:t>
      </w:r>
      <w:r w:rsidR="00A16F05">
        <w:rPr>
          <w:sz w:val="24"/>
          <w:szCs w:val="24"/>
        </w:rPr>
        <w:t>jej realizacji</w:t>
      </w:r>
      <w:r w:rsidRPr="00AD75A5">
        <w:rPr>
          <w:sz w:val="24"/>
          <w:szCs w:val="24"/>
        </w:rPr>
        <w:t xml:space="preserve"> włącznie, </w:t>
      </w:r>
      <w:r w:rsidR="00A16F05">
        <w:rPr>
          <w:sz w:val="24"/>
          <w:szCs w:val="24"/>
        </w:rPr>
        <w:t xml:space="preserve">potwierdzonej podpisanym obustronnie protokołem, </w:t>
      </w:r>
      <w:r w:rsidRPr="00AD75A5">
        <w:rPr>
          <w:sz w:val="24"/>
          <w:szCs w:val="24"/>
        </w:rPr>
        <w:t xml:space="preserve">lecz łącznie nie więcej niż 20 % ceny brutto, </w:t>
      </w:r>
    </w:p>
    <w:p w:rsidR="00E47A1D" w:rsidRPr="00AD75A5" w:rsidRDefault="00E47A1D" w:rsidP="002C099C">
      <w:pPr>
        <w:pStyle w:val="Akapitzlist"/>
        <w:numPr>
          <w:ilvl w:val="0"/>
          <w:numId w:val="5"/>
        </w:numPr>
        <w:ind w:left="993" w:hanging="284"/>
        <w:rPr>
          <w:sz w:val="24"/>
          <w:szCs w:val="24"/>
        </w:rPr>
      </w:pPr>
      <w:r w:rsidRPr="00E47A1D">
        <w:rPr>
          <w:sz w:val="24"/>
          <w:szCs w:val="24"/>
        </w:rPr>
        <w:t>za zwłokę w realizacji</w:t>
      </w:r>
      <w:r>
        <w:rPr>
          <w:sz w:val="24"/>
          <w:szCs w:val="24"/>
        </w:rPr>
        <w:t xml:space="preserve"> postanowienia, wynikającego z </w:t>
      </w:r>
      <w:r w:rsidRPr="00E47A1D">
        <w:rPr>
          <w:bCs/>
          <w:sz w:val="24"/>
          <w:szCs w:val="24"/>
        </w:rPr>
        <w:t>§</w:t>
      </w:r>
      <w:r>
        <w:rPr>
          <w:bCs/>
          <w:sz w:val="24"/>
          <w:szCs w:val="24"/>
        </w:rPr>
        <w:t>4 ust. 2 lit a</w:t>
      </w:r>
      <w:r w:rsidR="00AB1288">
        <w:rPr>
          <w:bCs/>
          <w:sz w:val="24"/>
          <w:szCs w:val="24"/>
        </w:rPr>
        <w:t xml:space="preserve"> – w wysokości 0,1% </w:t>
      </w:r>
      <w:r w:rsidR="00AB1288" w:rsidRPr="00AB1288">
        <w:rPr>
          <w:bCs/>
          <w:sz w:val="24"/>
          <w:szCs w:val="24"/>
        </w:rPr>
        <w:t xml:space="preserve">ceny brutto za każdy dzień zwłoki, liczony od dnia następnego przypadającego po </w:t>
      </w:r>
      <w:proofErr w:type="gramStart"/>
      <w:r w:rsidR="00AB1288" w:rsidRPr="00AB1288">
        <w:rPr>
          <w:bCs/>
          <w:sz w:val="24"/>
          <w:szCs w:val="24"/>
        </w:rPr>
        <w:t xml:space="preserve">dniu, </w:t>
      </w:r>
      <w:r w:rsidR="00AB1288">
        <w:rPr>
          <w:bCs/>
          <w:sz w:val="24"/>
          <w:szCs w:val="24"/>
        </w:rPr>
        <w:t xml:space="preserve">            </w:t>
      </w:r>
      <w:r w:rsidR="00AB1288" w:rsidRPr="00AB1288">
        <w:rPr>
          <w:bCs/>
          <w:sz w:val="24"/>
          <w:szCs w:val="24"/>
        </w:rPr>
        <w:t>w</w:t>
      </w:r>
      <w:proofErr w:type="gramEnd"/>
      <w:r w:rsidR="00AB1288" w:rsidRPr="00AB1288">
        <w:rPr>
          <w:bCs/>
          <w:sz w:val="24"/>
          <w:szCs w:val="24"/>
        </w:rPr>
        <w:t xml:space="preserve"> którym zgodnie z Umową miało nastąpić</w:t>
      </w:r>
      <w:r w:rsidR="00AB1288">
        <w:rPr>
          <w:bCs/>
          <w:sz w:val="24"/>
          <w:szCs w:val="24"/>
        </w:rPr>
        <w:t xml:space="preserve"> przekazanie harmonogramu.</w:t>
      </w:r>
    </w:p>
    <w:p w:rsidR="00C1756D" w:rsidRPr="00C1756D" w:rsidRDefault="00C1756D" w:rsidP="00C1756D">
      <w:pPr>
        <w:pStyle w:val="Akapitzlist"/>
        <w:numPr>
          <w:ilvl w:val="0"/>
          <w:numId w:val="30"/>
        </w:numPr>
        <w:ind w:left="284" w:hanging="284"/>
        <w:rPr>
          <w:sz w:val="24"/>
          <w:szCs w:val="24"/>
        </w:rPr>
      </w:pPr>
      <w:r w:rsidRPr="00C1756D">
        <w:rPr>
          <w:i/>
          <w:sz w:val="24"/>
          <w:szCs w:val="24"/>
        </w:rPr>
        <w:t>Zamawiający</w:t>
      </w:r>
      <w:r w:rsidRPr="00C1756D">
        <w:rPr>
          <w:sz w:val="24"/>
          <w:szCs w:val="24"/>
        </w:rPr>
        <w:t xml:space="preserve"> zapłaci </w:t>
      </w:r>
      <w:r w:rsidRPr="00C1756D">
        <w:rPr>
          <w:i/>
          <w:sz w:val="24"/>
          <w:szCs w:val="24"/>
        </w:rPr>
        <w:t>Wykonawcy</w:t>
      </w:r>
      <w:r w:rsidRPr="00C1756D">
        <w:rPr>
          <w:sz w:val="24"/>
          <w:szCs w:val="24"/>
        </w:rPr>
        <w:t xml:space="preserve"> karę umowną w </w:t>
      </w:r>
      <w:proofErr w:type="gramStart"/>
      <w:r w:rsidRPr="00C1756D">
        <w:rPr>
          <w:sz w:val="24"/>
          <w:szCs w:val="24"/>
        </w:rPr>
        <w:t>wysokości 10%  wstępnego</w:t>
      </w:r>
      <w:proofErr w:type="gramEnd"/>
      <w:r w:rsidRPr="00C1756D">
        <w:rPr>
          <w:sz w:val="24"/>
          <w:szCs w:val="24"/>
        </w:rPr>
        <w:t xml:space="preserve"> wynagrodzenie za cały przedmiot zamówienia, określon</w:t>
      </w:r>
      <w:r>
        <w:rPr>
          <w:sz w:val="24"/>
          <w:szCs w:val="24"/>
        </w:rPr>
        <w:t>y</w:t>
      </w:r>
      <w:r w:rsidRPr="00C1756D">
        <w:rPr>
          <w:sz w:val="24"/>
          <w:szCs w:val="24"/>
        </w:rPr>
        <w:t xml:space="preserve"> w § </w:t>
      </w:r>
      <w:r>
        <w:rPr>
          <w:sz w:val="24"/>
          <w:szCs w:val="24"/>
        </w:rPr>
        <w:t>3</w:t>
      </w:r>
      <w:r w:rsidRPr="00C1756D">
        <w:rPr>
          <w:sz w:val="24"/>
          <w:szCs w:val="24"/>
        </w:rPr>
        <w:t xml:space="preserve"> ust. 1 umowy, za odstąpienie od umowy z przyczyn zależnych od </w:t>
      </w:r>
      <w:r w:rsidRPr="00C1756D">
        <w:rPr>
          <w:i/>
          <w:sz w:val="24"/>
          <w:szCs w:val="24"/>
        </w:rPr>
        <w:t>Zamawiającego.</w:t>
      </w:r>
      <w:r w:rsidRPr="00C1756D">
        <w:rPr>
          <w:sz w:val="24"/>
          <w:szCs w:val="24"/>
        </w:rPr>
        <w:t xml:space="preserve"> </w:t>
      </w:r>
    </w:p>
    <w:p w:rsidR="00B12A80" w:rsidRPr="00B12A80" w:rsidRDefault="00B12A80" w:rsidP="00B12A80">
      <w:pPr>
        <w:numPr>
          <w:ilvl w:val="1"/>
          <w:numId w:val="28"/>
        </w:numPr>
        <w:ind w:left="357" w:hanging="357"/>
        <w:jc w:val="both"/>
        <w:rPr>
          <w:sz w:val="24"/>
          <w:szCs w:val="24"/>
        </w:rPr>
      </w:pPr>
      <w:r w:rsidRPr="00B12A80">
        <w:rPr>
          <w:sz w:val="24"/>
          <w:szCs w:val="24"/>
        </w:rPr>
        <w:t xml:space="preserve">Kary umowne, o których mowa powyżej są naliczane niezależnie od siebie i podlegają kumulacji. Łączna wysokość kar umownych nie może przekroczyć 25 % wynagrodzenia netto za cały przedmiot </w:t>
      </w:r>
      <w:proofErr w:type="gramStart"/>
      <w:r w:rsidRPr="00B12A80">
        <w:rPr>
          <w:sz w:val="24"/>
          <w:szCs w:val="24"/>
        </w:rPr>
        <w:t>zamówienia  o</w:t>
      </w:r>
      <w:proofErr w:type="gramEnd"/>
      <w:r w:rsidRPr="00B12A80">
        <w:rPr>
          <w:sz w:val="24"/>
          <w:szCs w:val="24"/>
        </w:rPr>
        <w:t xml:space="preserve"> którym mowa w § </w:t>
      </w:r>
      <w:r>
        <w:rPr>
          <w:sz w:val="24"/>
          <w:szCs w:val="24"/>
        </w:rPr>
        <w:t>3</w:t>
      </w:r>
      <w:r w:rsidRPr="00B12A80">
        <w:rPr>
          <w:sz w:val="24"/>
          <w:szCs w:val="24"/>
        </w:rPr>
        <w:t xml:space="preserve"> ust. 1.</w:t>
      </w:r>
    </w:p>
    <w:p w:rsidR="00B12A80" w:rsidRPr="00B12A80" w:rsidRDefault="00B12A80" w:rsidP="00B12A80">
      <w:pPr>
        <w:numPr>
          <w:ilvl w:val="1"/>
          <w:numId w:val="28"/>
        </w:numPr>
        <w:ind w:left="357" w:hanging="357"/>
        <w:jc w:val="both"/>
        <w:rPr>
          <w:sz w:val="24"/>
          <w:szCs w:val="24"/>
        </w:rPr>
      </w:pPr>
      <w:r w:rsidRPr="00B12A80">
        <w:rPr>
          <w:sz w:val="24"/>
          <w:szCs w:val="24"/>
        </w:rPr>
        <w:t>Strony zastrzegają sobie prawo do odszkodowania na zasadach ogólnych, o ile wartość faktycznie poniesionych szkód przekracza wysokość kar umownych.</w:t>
      </w:r>
    </w:p>
    <w:p w:rsidR="00B12A80" w:rsidRPr="00B12A80" w:rsidRDefault="00B12A80" w:rsidP="00B12A80">
      <w:pPr>
        <w:numPr>
          <w:ilvl w:val="1"/>
          <w:numId w:val="28"/>
        </w:numPr>
        <w:ind w:left="357" w:hanging="357"/>
        <w:jc w:val="both"/>
        <w:rPr>
          <w:sz w:val="24"/>
          <w:szCs w:val="24"/>
        </w:rPr>
      </w:pPr>
      <w:r w:rsidRPr="00B12A80">
        <w:rPr>
          <w:i/>
          <w:sz w:val="24"/>
          <w:szCs w:val="24"/>
        </w:rPr>
        <w:t xml:space="preserve">Zamawiający </w:t>
      </w:r>
      <w:r w:rsidRPr="00B12A80">
        <w:rPr>
          <w:sz w:val="24"/>
          <w:szCs w:val="24"/>
        </w:rPr>
        <w:t xml:space="preserve">ma prawo do potrącenia kar umownych z należnego </w:t>
      </w:r>
      <w:r w:rsidRPr="00B12A80">
        <w:rPr>
          <w:i/>
          <w:sz w:val="24"/>
          <w:szCs w:val="24"/>
        </w:rPr>
        <w:t>Wykonawcy</w:t>
      </w:r>
      <w:r w:rsidRPr="00B12A80">
        <w:rPr>
          <w:sz w:val="24"/>
          <w:szCs w:val="24"/>
        </w:rPr>
        <w:t xml:space="preserve"> wynagrodzenia.</w:t>
      </w:r>
    </w:p>
    <w:p w:rsidR="003A2618" w:rsidRDefault="003A2618" w:rsidP="005E74AD">
      <w:pPr>
        <w:spacing w:after="58" w:line="259" w:lineRule="auto"/>
        <w:rPr>
          <w:sz w:val="24"/>
          <w:szCs w:val="24"/>
        </w:rPr>
      </w:pPr>
    </w:p>
    <w:p w:rsidR="003A2618" w:rsidRPr="003A2618" w:rsidRDefault="003A2618" w:rsidP="003A2618">
      <w:pPr>
        <w:spacing w:after="60" w:line="259" w:lineRule="auto"/>
        <w:ind w:left="50"/>
        <w:jc w:val="center"/>
        <w:rPr>
          <w:sz w:val="24"/>
          <w:szCs w:val="24"/>
        </w:rPr>
      </w:pPr>
      <w:r w:rsidRPr="003A2618">
        <w:rPr>
          <w:b/>
          <w:sz w:val="24"/>
          <w:szCs w:val="24"/>
        </w:rPr>
        <w:t xml:space="preserve">§ </w:t>
      </w:r>
      <w:r w:rsidR="005E74AD">
        <w:rPr>
          <w:b/>
          <w:sz w:val="24"/>
          <w:szCs w:val="24"/>
        </w:rPr>
        <w:t>8</w:t>
      </w:r>
    </w:p>
    <w:p w:rsidR="003A2618" w:rsidRPr="003A2618" w:rsidRDefault="00B12A80" w:rsidP="003A2618">
      <w:pPr>
        <w:spacing w:after="60" w:line="259" w:lineRule="auto"/>
        <w:ind w:left="50"/>
        <w:jc w:val="center"/>
        <w:rPr>
          <w:sz w:val="24"/>
          <w:szCs w:val="24"/>
        </w:rPr>
      </w:pPr>
      <w:r w:rsidRPr="00B12A80">
        <w:rPr>
          <w:b/>
          <w:sz w:val="24"/>
          <w:szCs w:val="24"/>
        </w:rPr>
        <w:t>ODSTAPIENIE OD UMOWY</w:t>
      </w:r>
    </w:p>
    <w:p w:rsidR="003A2618" w:rsidRPr="003A2618" w:rsidRDefault="003A2618" w:rsidP="003A2618">
      <w:pPr>
        <w:numPr>
          <w:ilvl w:val="0"/>
          <w:numId w:val="26"/>
        </w:numPr>
        <w:spacing w:after="60" w:line="259" w:lineRule="auto"/>
        <w:jc w:val="both"/>
        <w:rPr>
          <w:sz w:val="24"/>
          <w:szCs w:val="24"/>
        </w:rPr>
      </w:pPr>
      <w:r w:rsidRPr="003A2618">
        <w:rPr>
          <w:i/>
          <w:sz w:val="24"/>
          <w:szCs w:val="24"/>
        </w:rPr>
        <w:t>Zamawiający</w:t>
      </w:r>
      <w:r w:rsidRPr="003A2618">
        <w:rPr>
          <w:sz w:val="24"/>
          <w:szCs w:val="24"/>
        </w:rPr>
        <w:t xml:space="preserve"> może odstąpić od umowy, bez kar umownych, w razie wystąpienia istotnej zmiany okoliczności powodującej, że wykonanie umowy nie leży w interesie publicznym, czego nie można było przewidzieć w chwili zawarcia umowy. </w:t>
      </w:r>
      <w:r w:rsidRPr="003A2618">
        <w:rPr>
          <w:i/>
          <w:sz w:val="24"/>
          <w:szCs w:val="24"/>
        </w:rPr>
        <w:t>Zamawiający</w:t>
      </w:r>
      <w:r w:rsidRPr="003A2618">
        <w:rPr>
          <w:sz w:val="24"/>
          <w:szCs w:val="24"/>
        </w:rPr>
        <w:t xml:space="preserve"> może odstąpić od umowy w terminie 30 dni od powzięcia wiadomości o tych okolicznościach. </w:t>
      </w:r>
    </w:p>
    <w:p w:rsidR="003A2618" w:rsidRPr="003A2618" w:rsidRDefault="003A2618" w:rsidP="003A2618">
      <w:pPr>
        <w:numPr>
          <w:ilvl w:val="0"/>
          <w:numId w:val="26"/>
        </w:numPr>
        <w:spacing w:after="60" w:line="259" w:lineRule="auto"/>
        <w:jc w:val="both"/>
        <w:rPr>
          <w:sz w:val="24"/>
          <w:szCs w:val="24"/>
        </w:rPr>
      </w:pPr>
      <w:r w:rsidRPr="003A2618">
        <w:rPr>
          <w:sz w:val="24"/>
          <w:szCs w:val="24"/>
        </w:rPr>
        <w:t xml:space="preserve">W przypadku, o którym mowa wyżej </w:t>
      </w:r>
      <w:r w:rsidRPr="003A2618">
        <w:rPr>
          <w:i/>
          <w:sz w:val="24"/>
          <w:szCs w:val="24"/>
        </w:rPr>
        <w:t xml:space="preserve">Wykonawca </w:t>
      </w:r>
      <w:r w:rsidRPr="003A2618">
        <w:rPr>
          <w:sz w:val="24"/>
          <w:szCs w:val="24"/>
        </w:rPr>
        <w:t>może żądać wyłącznie wynagrodzenia należnego z tytułu wykonania części umowy.</w:t>
      </w:r>
    </w:p>
    <w:p w:rsidR="003A2618" w:rsidRPr="003A2618" w:rsidRDefault="003A2618" w:rsidP="003A2618">
      <w:pPr>
        <w:numPr>
          <w:ilvl w:val="0"/>
          <w:numId w:val="26"/>
        </w:numPr>
        <w:spacing w:after="60" w:line="259" w:lineRule="auto"/>
        <w:jc w:val="both"/>
        <w:rPr>
          <w:sz w:val="24"/>
          <w:szCs w:val="24"/>
        </w:rPr>
      </w:pPr>
      <w:r w:rsidRPr="003A2618">
        <w:rPr>
          <w:i/>
          <w:sz w:val="24"/>
          <w:szCs w:val="24"/>
        </w:rPr>
        <w:t>Zamawiający</w:t>
      </w:r>
      <w:r w:rsidRPr="003A2618">
        <w:rPr>
          <w:sz w:val="24"/>
          <w:szCs w:val="24"/>
        </w:rPr>
        <w:t xml:space="preserve"> może również odstąpić od umowy w </w:t>
      </w:r>
      <w:proofErr w:type="gramStart"/>
      <w:r w:rsidRPr="003A2618">
        <w:rPr>
          <w:sz w:val="24"/>
          <w:szCs w:val="24"/>
        </w:rPr>
        <w:t>przypadku gdy</w:t>
      </w:r>
      <w:proofErr w:type="gramEnd"/>
      <w:r w:rsidRPr="003A2618">
        <w:rPr>
          <w:sz w:val="24"/>
          <w:szCs w:val="24"/>
        </w:rPr>
        <w:t>:</w:t>
      </w:r>
    </w:p>
    <w:p w:rsidR="003A2618" w:rsidRPr="003A2618" w:rsidRDefault="003A2618" w:rsidP="003A2618">
      <w:pPr>
        <w:numPr>
          <w:ilvl w:val="0"/>
          <w:numId w:val="27"/>
        </w:numPr>
        <w:spacing w:after="60" w:line="259" w:lineRule="auto"/>
        <w:jc w:val="both"/>
        <w:rPr>
          <w:sz w:val="24"/>
          <w:szCs w:val="24"/>
        </w:rPr>
      </w:pPr>
      <w:r w:rsidRPr="003A2618">
        <w:rPr>
          <w:i/>
          <w:sz w:val="24"/>
          <w:szCs w:val="24"/>
        </w:rPr>
        <w:t>Wykonawca</w:t>
      </w:r>
      <w:r w:rsidRPr="003A2618">
        <w:rPr>
          <w:sz w:val="24"/>
          <w:szCs w:val="24"/>
        </w:rPr>
        <w:t xml:space="preserve"> nie rozpoczął wykonania usług w pełnym zakresie objętym umową.</w:t>
      </w:r>
    </w:p>
    <w:p w:rsidR="003A2618" w:rsidRPr="003A2618" w:rsidRDefault="003A2618" w:rsidP="003A2618">
      <w:pPr>
        <w:numPr>
          <w:ilvl w:val="0"/>
          <w:numId w:val="27"/>
        </w:numPr>
        <w:spacing w:after="60" w:line="259" w:lineRule="auto"/>
        <w:jc w:val="both"/>
        <w:rPr>
          <w:sz w:val="24"/>
          <w:szCs w:val="24"/>
        </w:rPr>
      </w:pPr>
      <w:r w:rsidRPr="003A2618">
        <w:rPr>
          <w:i/>
          <w:sz w:val="24"/>
          <w:szCs w:val="24"/>
        </w:rPr>
        <w:lastRenderedPageBreak/>
        <w:t>Wykonawca</w:t>
      </w:r>
      <w:r w:rsidRPr="003A2618">
        <w:rPr>
          <w:sz w:val="24"/>
          <w:szCs w:val="24"/>
        </w:rPr>
        <w:t xml:space="preserve"> zaniecha realizacji umowy, </w:t>
      </w:r>
    </w:p>
    <w:p w:rsidR="003A2618" w:rsidRPr="003A2618" w:rsidRDefault="003A2618" w:rsidP="003A2618">
      <w:pPr>
        <w:numPr>
          <w:ilvl w:val="0"/>
          <w:numId w:val="27"/>
        </w:numPr>
        <w:spacing w:after="60" w:line="259" w:lineRule="auto"/>
        <w:jc w:val="both"/>
        <w:rPr>
          <w:sz w:val="24"/>
          <w:szCs w:val="24"/>
        </w:rPr>
      </w:pPr>
      <w:r w:rsidRPr="003A2618">
        <w:rPr>
          <w:i/>
          <w:sz w:val="24"/>
          <w:szCs w:val="24"/>
        </w:rPr>
        <w:t>Wykonawca</w:t>
      </w:r>
      <w:r w:rsidRPr="003A2618">
        <w:rPr>
          <w:sz w:val="24"/>
          <w:szCs w:val="24"/>
        </w:rPr>
        <w:t xml:space="preserve"> pomimo uprzednich pisemnych, co najmniej dwukrotnych, </w:t>
      </w:r>
      <w:proofErr w:type="gramStart"/>
      <w:r w:rsidRPr="003A2618">
        <w:rPr>
          <w:sz w:val="24"/>
          <w:szCs w:val="24"/>
        </w:rPr>
        <w:t xml:space="preserve">zastrzeżeń </w:t>
      </w:r>
      <w:r w:rsidR="005E74AD">
        <w:rPr>
          <w:sz w:val="24"/>
          <w:szCs w:val="24"/>
        </w:rPr>
        <w:t xml:space="preserve">               </w:t>
      </w:r>
      <w:r w:rsidRPr="003A2618">
        <w:rPr>
          <w:sz w:val="24"/>
          <w:szCs w:val="24"/>
        </w:rPr>
        <w:t>ze</w:t>
      </w:r>
      <w:proofErr w:type="gramEnd"/>
      <w:r w:rsidRPr="003A2618">
        <w:rPr>
          <w:sz w:val="24"/>
          <w:szCs w:val="24"/>
        </w:rPr>
        <w:t xml:space="preserve"> strony </w:t>
      </w:r>
      <w:r w:rsidRPr="003A2618">
        <w:rPr>
          <w:i/>
          <w:sz w:val="24"/>
          <w:szCs w:val="24"/>
        </w:rPr>
        <w:t>Zamawiającego</w:t>
      </w:r>
      <w:r w:rsidRPr="003A2618">
        <w:rPr>
          <w:sz w:val="24"/>
          <w:szCs w:val="24"/>
        </w:rPr>
        <w:t>, nie wykonuje usług zgodnie z postanowieniami umowy lub w istotny sposób narusza zobowiązania umowne.</w:t>
      </w:r>
    </w:p>
    <w:p w:rsidR="003A2618" w:rsidRPr="00B12A80" w:rsidRDefault="003A2618" w:rsidP="00B12A80">
      <w:pPr>
        <w:numPr>
          <w:ilvl w:val="0"/>
          <w:numId w:val="27"/>
        </w:numPr>
        <w:spacing w:after="60" w:line="259" w:lineRule="auto"/>
        <w:jc w:val="both"/>
        <w:rPr>
          <w:sz w:val="24"/>
          <w:szCs w:val="24"/>
        </w:rPr>
      </w:pPr>
      <w:r w:rsidRPr="003A2618">
        <w:rPr>
          <w:i/>
          <w:sz w:val="24"/>
          <w:szCs w:val="24"/>
        </w:rPr>
        <w:t>Wykonawca</w:t>
      </w:r>
      <w:r w:rsidRPr="003A2618">
        <w:rPr>
          <w:sz w:val="24"/>
          <w:szCs w:val="24"/>
        </w:rPr>
        <w:t xml:space="preserve"> utraci uprawnienia do wykonania przedmiotu zamówienia.</w:t>
      </w:r>
    </w:p>
    <w:p w:rsidR="00AC5A75" w:rsidRDefault="00AC5A75" w:rsidP="00590A29">
      <w:pPr>
        <w:spacing w:after="12" w:line="259" w:lineRule="auto"/>
        <w:ind w:right="1448"/>
        <w:rPr>
          <w:b/>
          <w:sz w:val="24"/>
          <w:szCs w:val="24"/>
        </w:rPr>
      </w:pPr>
    </w:p>
    <w:p w:rsidR="002C099C" w:rsidRPr="00B9496D" w:rsidRDefault="002C099C" w:rsidP="002C099C">
      <w:pPr>
        <w:spacing w:after="12" w:line="259" w:lineRule="auto"/>
        <w:ind w:left="1454" w:right="1448"/>
        <w:jc w:val="center"/>
        <w:rPr>
          <w:sz w:val="24"/>
          <w:szCs w:val="24"/>
        </w:rPr>
      </w:pPr>
      <w:r w:rsidRPr="00B9496D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9</w:t>
      </w:r>
    </w:p>
    <w:p w:rsidR="00A91811" w:rsidRDefault="002C099C" w:rsidP="00A91811">
      <w:pPr>
        <w:spacing w:after="175" w:line="259" w:lineRule="auto"/>
        <w:ind w:left="1454" w:right="1452"/>
        <w:jc w:val="center"/>
        <w:rPr>
          <w:b/>
          <w:sz w:val="24"/>
          <w:szCs w:val="24"/>
        </w:rPr>
      </w:pPr>
      <w:r w:rsidRPr="00B9496D">
        <w:rPr>
          <w:b/>
          <w:sz w:val="24"/>
          <w:szCs w:val="24"/>
        </w:rPr>
        <w:t xml:space="preserve">ZMIANY UMOWY  </w:t>
      </w:r>
    </w:p>
    <w:p w:rsidR="00A91811" w:rsidRPr="00A91811" w:rsidRDefault="00A91811" w:rsidP="00A91811">
      <w:pPr>
        <w:numPr>
          <w:ilvl w:val="0"/>
          <w:numId w:val="34"/>
        </w:numPr>
        <w:ind w:left="426"/>
        <w:jc w:val="both"/>
        <w:rPr>
          <w:kern w:val="2"/>
          <w:sz w:val="24"/>
          <w:szCs w:val="24"/>
        </w:rPr>
      </w:pPr>
      <w:r w:rsidRPr="00A91811">
        <w:rPr>
          <w:kern w:val="2"/>
          <w:sz w:val="24"/>
          <w:szCs w:val="24"/>
        </w:rPr>
        <w:t xml:space="preserve">Zakazuje się zmian postanowień zawartej umowy w stosunku do treści oferty, na </w:t>
      </w:r>
      <w:proofErr w:type="gramStart"/>
      <w:r w:rsidRPr="00A91811">
        <w:rPr>
          <w:kern w:val="2"/>
          <w:sz w:val="24"/>
          <w:szCs w:val="24"/>
        </w:rPr>
        <w:t>podstawie której</w:t>
      </w:r>
      <w:proofErr w:type="gramEnd"/>
      <w:r w:rsidRPr="00A91811">
        <w:rPr>
          <w:kern w:val="2"/>
          <w:sz w:val="24"/>
          <w:szCs w:val="24"/>
        </w:rPr>
        <w:t xml:space="preserve"> dokonano wyboru Wykonawcy z zastrzeżeniem art. 455 </w:t>
      </w:r>
      <w:proofErr w:type="spellStart"/>
      <w:r w:rsidRPr="00A91811">
        <w:rPr>
          <w:kern w:val="2"/>
          <w:sz w:val="24"/>
          <w:szCs w:val="24"/>
        </w:rPr>
        <w:t>Pzp</w:t>
      </w:r>
      <w:proofErr w:type="spellEnd"/>
      <w:r w:rsidRPr="00A91811">
        <w:rPr>
          <w:kern w:val="2"/>
          <w:sz w:val="24"/>
          <w:szCs w:val="24"/>
        </w:rPr>
        <w:t>.</w:t>
      </w:r>
    </w:p>
    <w:p w:rsidR="00A91811" w:rsidRPr="00A91811" w:rsidRDefault="00A91811" w:rsidP="00A91811">
      <w:pPr>
        <w:numPr>
          <w:ilvl w:val="0"/>
          <w:numId w:val="34"/>
        </w:numPr>
        <w:ind w:left="426"/>
        <w:jc w:val="both"/>
        <w:rPr>
          <w:kern w:val="2"/>
          <w:sz w:val="24"/>
          <w:szCs w:val="24"/>
        </w:rPr>
      </w:pPr>
      <w:r w:rsidRPr="00A91811">
        <w:rPr>
          <w:i/>
          <w:kern w:val="2"/>
          <w:sz w:val="24"/>
          <w:szCs w:val="24"/>
        </w:rPr>
        <w:t>Zamawiający</w:t>
      </w:r>
      <w:r w:rsidRPr="00A91811">
        <w:rPr>
          <w:kern w:val="2"/>
          <w:sz w:val="24"/>
          <w:szCs w:val="24"/>
        </w:rPr>
        <w:t xml:space="preserve"> działając w oparciu o art. 455 ust. 1 </w:t>
      </w:r>
      <w:proofErr w:type="gramStart"/>
      <w:r w:rsidRPr="00A91811">
        <w:rPr>
          <w:kern w:val="2"/>
          <w:sz w:val="24"/>
          <w:szCs w:val="24"/>
        </w:rPr>
        <w:t>pkt. 1  ustawy</w:t>
      </w:r>
      <w:proofErr w:type="gramEnd"/>
      <w:r w:rsidRPr="00A91811">
        <w:rPr>
          <w:kern w:val="2"/>
          <w:sz w:val="24"/>
          <w:szCs w:val="24"/>
        </w:rPr>
        <w:t xml:space="preserve"> Prawo zamówień publicznych określa następujące okoliczności,  które mogą powodować konieczność wprowadzenia zmian </w:t>
      </w:r>
      <w:r w:rsidR="00C55B35">
        <w:rPr>
          <w:kern w:val="2"/>
          <w:sz w:val="24"/>
          <w:szCs w:val="24"/>
        </w:rPr>
        <w:t xml:space="preserve">                </w:t>
      </w:r>
      <w:r w:rsidRPr="00A91811">
        <w:rPr>
          <w:kern w:val="2"/>
          <w:sz w:val="24"/>
          <w:szCs w:val="24"/>
        </w:rPr>
        <w:t>w treści zawartej umowy w stosunku do treści złożonej oferty:</w:t>
      </w:r>
    </w:p>
    <w:p w:rsidR="00A91811" w:rsidRPr="00A91811" w:rsidRDefault="00A91811" w:rsidP="00A91811">
      <w:pPr>
        <w:numPr>
          <w:ilvl w:val="0"/>
          <w:numId w:val="33"/>
        </w:numPr>
        <w:jc w:val="both"/>
        <w:rPr>
          <w:kern w:val="2"/>
          <w:sz w:val="24"/>
          <w:szCs w:val="24"/>
        </w:rPr>
      </w:pPr>
      <w:r w:rsidRPr="00A91811">
        <w:rPr>
          <w:kern w:val="2"/>
          <w:sz w:val="24"/>
          <w:szCs w:val="24"/>
        </w:rPr>
        <w:t xml:space="preserve">wystąpienie okoliczności, których nie można było przewidzieć pomimo zachowania należytej staranności skutkujących zmianą terminu realizacji </w:t>
      </w:r>
      <w:proofErr w:type="gramStart"/>
      <w:r w:rsidRPr="00A91811">
        <w:rPr>
          <w:kern w:val="2"/>
          <w:sz w:val="24"/>
          <w:szCs w:val="24"/>
        </w:rPr>
        <w:t>umowy  lub</w:t>
      </w:r>
      <w:proofErr w:type="gramEnd"/>
      <w:r w:rsidRPr="00A91811">
        <w:rPr>
          <w:kern w:val="2"/>
          <w:sz w:val="24"/>
          <w:szCs w:val="24"/>
        </w:rPr>
        <w:t xml:space="preserve"> zmianą  ceny,</w:t>
      </w:r>
    </w:p>
    <w:p w:rsidR="00A91811" w:rsidRPr="00A91811" w:rsidRDefault="00A91811" w:rsidP="00A91811">
      <w:pPr>
        <w:numPr>
          <w:ilvl w:val="0"/>
          <w:numId w:val="33"/>
        </w:numPr>
        <w:jc w:val="both"/>
        <w:rPr>
          <w:kern w:val="2"/>
          <w:sz w:val="24"/>
          <w:szCs w:val="24"/>
        </w:rPr>
      </w:pPr>
      <w:r w:rsidRPr="00A91811">
        <w:rPr>
          <w:kern w:val="2"/>
          <w:sz w:val="24"/>
          <w:szCs w:val="24"/>
        </w:rPr>
        <w:t xml:space="preserve">powstanie rozbieżności lub niejasności w rozumieniu pojęć użytych w Umowie, </w:t>
      </w:r>
      <w:proofErr w:type="gramStart"/>
      <w:r w:rsidRPr="00A91811">
        <w:rPr>
          <w:kern w:val="2"/>
          <w:sz w:val="24"/>
          <w:szCs w:val="24"/>
        </w:rPr>
        <w:t>których  nie</w:t>
      </w:r>
      <w:proofErr w:type="gramEnd"/>
      <w:r w:rsidRPr="00A91811">
        <w:rPr>
          <w:kern w:val="2"/>
          <w:sz w:val="24"/>
          <w:szCs w:val="24"/>
        </w:rPr>
        <w:t xml:space="preserve"> będzie można usunąć w inny sposób, a zmiana będzie umożliwiać usuniecie rozbieżności i doprecyzowanie Umowy w celu jednoznacznej interpretacji jej zapisów przez Strony,</w:t>
      </w:r>
    </w:p>
    <w:p w:rsidR="00A91811" w:rsidRPr="00A91811" w:rsidRDefault="00A91811" w:rsidP="00A91811">
      <w:pPr>
        <w:numPr>
          <w:ilvl w:val="0"/>
          <w:numId w:val="33"/>
        </w:numPr>
        <w:jc w:val="both"/>
        <w:rPr>
          <w:kern w:val="2"/>
          <w:sz w:val="24"/>
          <w:szCs w:val="24"/>
        </w:rPr>
      </w:pPr>
      <w:r w:rsidRPr="00A91811">
        <w:rPr>
          <w:kern w:val="2"/>
          <w:sz w:val="24"/>
          <w:szCs w:val="24"/>
        </w:rPr>
        <w:t xml:space="preserve">zmiana powszechnie obowiązujących przepisów prawa w zakresie mającym wpływ na realizacje przedmiotu zamówienia lub </w:t>
      </w:r>
      <w:proofErr w:type="gramStart"/>
      <w:r w:rsidRPr="00A91811">
        <w:rPr>
          <w:kern w:val="2"/>
          <w:sz w:val="24"/>
          <w:szCs w:val="24"/>
        </w:rPr>
        <w:t>świadczenia  Stron</w:t>
      </w:r>
      <w:proofErr w:type="gramEnd"/>
      <w:r w:rsidRPr="00A91811">
        <w:rPr>
          <w:kern w:val="2"/>
          <w:sz w:val="24"/>
          <w:szCs w:val="24"/>
        </w:rPr>
        <w:t xml:space="preserve">,  </w:t>
      </w:r>
    </w:p>
    <w:p w:rsidR="00A91811" w:rsidRPr="00A91811" w:rsidRDefault="00A91811" w:rsidP="00A91811">
      <w:pPr>
        <w:numPr>
          <w:ilvl w:val="0"/>
          <w:numId w:val="33"/>
        </w:numPr>
        <w:jc w:val="both"/>
        <w:rPr>
          <w:kern w:val="2"/>
          <w:sz w:val="24"/>
          <w:szCs w:val="24"/>
        </w:rPr>
      </w:pPr>
      <w:proofErr w:type="gramStart"/>
      <w:r w:rsidRPr="00A91811">
        <w:rPr>
          <w:kern w:val="2"/>
          <w:sz w:val="24"/>
          <w:szCs w:val="24"/>
        </w:rPr>
        <w:t>wystąpienie</w:t>
      </w:r>
      <w:proofErr w:type="gramEnd"/>
      <w:r w:rsidRPr="00A91811">
        <w:rPr>
          <w:kern w:val="2"/>
          <w:sz w:val="24"/>
          <w:szCs w:val="24"/>
        </w:rPr>
        <w:t xml:space="preserve"> oczywistych omyłek pisarskich i rachunkowych w treści umowy.</w:t>
      </w:r>
    </w:p>
    <w:p w:rsidR="00A91811" w:rsidRPr="00A91811" w:rsidRDefault="00A91811" w:rsidP="00A91811">
      <w:pPr>
        <w:numPr>
          <w:ilvl w:val="0"/>
          <w:numId w:val="33"/>
        </w:numPr>
        <w:jc w:val="both"/>
        <w:rPr>
          <w:kern w:val="2"/>
          <w:sz w:val="24"/>
          <w:szCs w:val="24"/>
        </w:rPr>
      </w:pPr>
      <w:proofErr w:type="gramStart"/>
      <w:r w:rsidRPr="00A91811">
        <w:rPr>
          <w:kern w:val="2"/>
          <w:sz w:val="24"/>
          <w:szCs w:val="24"/>
        </w:rPr>
        <w:t>zmiana</w:t>
      </w:r>
      <w:proofErr w:type="gramEnd"/>
      <w:r w:rsidRPr="00A91811">
        <w:rPr>
          <w:kern w:val="2"/>
          <w:sz w:val="24"/>
          <w:szCs w:val="24"/>
        </w:rPr>
        <w:t xml:space="preserve"> przez władze ustawodawcze procentowej stawki podatku VAT - kwota brutto wynagrodzenia zostanie aneksem do Umowy odpowiednio dostosowana,</w:t>
      </w:r>
    </w:p>
    <w:p w:rsidR="00A91811" w:rsidRPr="00A91811" w:rsidRDefault="00A91811" w:rsidP="00A91811">
      <w:pPr>
        <w:numPr>
          <w:ilvl w:val="0"/>
          <w:numId w:val="31"/>
        </w:numPr>
        <w:tabs>
          <w:tab w:val="num" w:pos="426"/>
        </w:tabs>
        <w:ind w:left="426" w:hanging="426"/>
        <w:jc w:val="both"/>
        <w:rPr>
          <w:kern w:val="2"/>
          <w:sz w:val="24"/>
          <w:szCs w:val="24"/>
        </w:rPr>
      </w:pPr>
      <w:r w:rsidRPr="00A91811">
        <w:rPr>
          <w:kern w:val="2"/>
          <w:sz w:val="24"/>
          <w:szCs w:val="24"/>
        </w:rPr>
        <w:t>Zmiana postanowień niniejszej umowy może nastąpić za zgodą obydwu stron wyrażona na piśmie, w formie aneksu do umowy z zachowaniem formy pisemnej pod rygorem nieważności takiej zmiany.</w:t>
      </w:r>
    </w:p>
    <w:p w:rsidR="00A91811" w:rsidRPr="00A91811" w:rsidRDefault="00A91811" w:rsidP="00A91811">
      <w:pPr>
        <w:numPr>
          <w:ilvl w:val="0"/>
          <w:numId w:val="31"/>
        </w:numPr>
        <w:tabs>
          <w:tab w:val="left" w:pos="426"/>
        </w:tabs>
        <w:ind w:left="426" w:hanging="426"/>
        <w:jc w:val="both"/>
        <w:rPr>
          <w:kern w:val="2"/>
          <w:sz w:val="24"/>
          <w:szCs w:val="24"/>
        </w:rPr>
      </w:pPr>
      <w:r w:rsidRPr="00A91811">
        <w:rPr>
          <w:kern w:val="2"/>
          <w:sz w:val="24"/>
          <w:szCs w:val="24"/>
        </w:rPr>
        <w:t xml:space="preserve">Nie stanowi zmiany umowy w rozumieniu art. 455 ustawy z </w:t>
      </w:r>
      <w:proofErr w:type="gramStart"/>
      <w:r w:rsidRPr="00A91811">
        <w:rPr>
          <w:kern w:val="2"/>
          <w:sz w:val="24"/>
          <w:szCs w:val="24"/>
        </w:rPr>
        <w:t>dnia  11 września</w:t>
      </w:r>
      <w:proofErr w:type="gramEnd"/>
      <w:r w:rsidRPr="00A91811">
        <w:rPr>
          <w:kern w:val="2"/>
          <w:sz w:val="24"/>
          <w:szCs w:val="24"/>
        </w:rPr>
        <w:t xml:space="preserve"> 2019 r. - Prawo zamówień publicznych:</w:t>
      </w:r>
    </w:p>
    <w:p w:rsidR="00A91811" w:rsidRPr="00A91811" w:rsidRDefault="00A91811" w:rsidP="00A91811">
      <w:pPr>
        <w:numPr>
          <w:ilvl w:val="0"/>
          <w:numId w:val="32"/>
        </w:numPr>
        <w:ind w:left="709"/>
        <w:jc w:val="both"/>
        <w:rPr>
          <w:kern w:val="2"/>
          <w:sz w:val="24"/>
          <w:szCs w:val="24"/>
        </w:rPr>
      </w:pPr>
      <w:proofErr w:type="gramStart"/>
      <w:r w:rsidRPr="00A91811">
        <w:rPr>
          <w:kern w:val="2"/>
          <w:sz w:val="24"/>
          <w:szCs w:val="24"/>
        </w:rPr>
        <w:t>zmiana</w:t>
      </w:r>
      <w:proofErr w:type="gramEnd"/>
      <w:r w:rsidRPr="00A91811">
        <w:rPr>
          <w:kern w:val="2"/>
          <w:sz w:val="24"/>
          <w:szCs w:val="24"/>
        </w:rPr>
        <w:t xml:space="preserve"> danych związanych z obsługą administracyjno-organizacyjną, </w:t>
      </w:r>
    </w:p>
    <w:p w:rsidR="00A91811" w:rsidRPr="00A91811" w:rsidRDefault="00A91811" w:rsidP="00A91811">
      <w:pPr>
        <w:numPr>
          <w:ilvl w:val="0"/>
          <w:numId w:val="32"/>
        </w:numPr>
        <w:ind w:left="709"/>
        <w:jc w:val="both"/>
        <w:rPr>
          <w:kern w:val="2"/>
          <w:sz w:val="24"/>
          <w:szCs w:val="24"/>
        </w:rPr>
      </w:pPr>
      <w:proofErr w:type="gramStart"/>
      <w:r w:rsidRPr="00A91811">
        <w:rPr>
          <w:kern w:val="2"/>
          <w:sz w:val="24"/>
          <w:szCs w:val="24"/>
        </w:rPr>
        <w:t>zmiany</w:t>
      </w:r>
      <w:proofErr w:type="gramEnd"/>
      <w:r w:rsidRPr="00A91811">
        <w:rPr>
          <w:kern w:val="2"/>
          <w:sz w:val="24"/>
          <w:szCs w:val="24"/>
        </w:rPr>
        <w:t xml:space="preserve"> danych teleadresowych, zmiany osób wskazanych do kontaktów miedzy Stronami, </w:t>
      </w:r>
    </w:p>
    <w:p w:rsidR="00A91811" w:rsidRPr="006252EF" w:rsidRDefault="00A91811" w:rsidP="006252EF">
      <w:pPr>
        <w:numPr>
          <w:ilvl w:val="0"/>
          <w:numId w:val="32"/>
        </w:numPr>
        <w:ind w:left="709"/>
        <w:jc w:val="both"/>
        <w:rPr>
          <w:kern w:val="2"/>
          <w:sz w:val="24"/>
          <w:szCs w:val="24"/>
        </w:rPr>
      </w:pPr>
      <w:proofErr w:type="gramStart"/>
      <w:r w:rsidRPr="00A91811">
        <w:rPr>
          <w:kern w:val="2"/>
          <w:sz w:val="24"/>
          <w:szCs w:val="24"/>
        </w:rPr>
        <w:t>zmiana</w:t>
      </w:r>
      <w:proofErr w:type="gramEnd"/>
      <w:r w:rsidRPr="00A91811">
        <w:rPr>
          <w:kern w:val="2"/>
          <w:sz w:val="24"/>
          <w:szCs w:val="24"/>
        </w:rPr>
        <w:t xml:space="preserve"> harmonogramu realizacji zamówienia.</w:t>
      </w:r>
    </w:p>
    <w:p w:rsidR="00A91811" w:rsidRPr="00A91811" w:rsidRDefault="00A91811" w:rsidP="00A91811">
      <w:pPr>
        <w:spacing w:after="175" w:line="259" w:lineRule="auto"/>
        <w:ind w:left="1454" w:right="1452"/>
        <w:jc w:val="center"/>
        <w:rPr>
          <w:b/>
          <w:sz w:val="24"/>
          <w:szCs w:val="24"/>
        </w:rPr>
      </w:pPr>
    </w:p>
    <w:p w:rsidR="00A91811" w:rsidRPr="00A91811" w:rsidRDefault="00A91811" w:rsidP="00A91811">
      <w:pPr>
        <w:spacing w:after="175" w:line="259" w:lineRule="auto"/>
        <w:ind w:left="1454" w:right="1452"/>
        <w:jc w:val="center"/>
        <w:rPr>
          <w:sz w:val="24"/>
          <w:szCs w:val="24"/>
        </w:rPr>
      </w:pPr>
      <w:r w:rsidRPr="00A91811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10</w:t>
      </w:r>
    </w:p>
    <w:p w:rsidR="00A91811" w:rsidRPr="008D75C4" w:rsidRDefault="006252EF" w:rsidP="008D75C4">
      <w:pPr>
        <w:spacing w:after="175" w:line="259" w:lineRule="auto"/>
        <w:ind w:left="1454" w:right="14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ZASADY ZMIANY WYNAGRODZENIA</w:t>
      </w:r>
    </w:p>
    <w:p w:rsidR="008D75C4" w:rsidRPr="008D75C4" w:rsidRDefault="008D75C4" w:rsidP="008D75C4">
      <w:pPr>
        <w:numPr>
          <w:ilvl w:val="0"/>
          <w:numId w:val="35"/>
        </w:numPr>
        <w:shd w:val="clear" w:color="auto" w:fill="FFFFFF"/>
        <w:suppressAutoHyphens w:val="0"/>
        <w:ind w:left="425" w:hanging="357"/>
        <w:jc w:val="both"/>
        <w:rPr>
          <w:sz w:val="24"/>
          <w:szCs w:val="24"/>
          <w:lang w:eastAsia="pl-PL"/>
        </w:rPr>
      </w:pPr>
      <w:r w:rsidRPr="008D75C4">
        <w:rPr>
          <w:sz w:val="24"/>
          <w:szCs w:val="24"/>
          <w:lang w:eastAsia="pl-PL"/>
        </w:rPr>
        <w:t>Zamawiający nie przewiduje zmian cen w pierwszych 6 miesiącach obowiązywania Umowy.</w:t>
      </w:r>
    </w:p>
    <w:p w:rsidR="008D75C4" w:rsidRPr="008D75C4" w:rsidRDefault="008D75C4" w:rsidP="008D75C4">
      <w:pPr>
        <w:numPr>
          <w:ilvl w:val="0"/>
          <w:numId w:val="35"/>
        </w:numPr>
        <w:shd w:val="clear" w:color="auto" w:fill="FFFFFF"/>
        <w:suppressAutoHyphens w:val="0"/>
        <w:ind w:left="425" w:hanging="357"/>
        <w:jc w:val="both"/>
        <w:rPr>
          <w:sz w:val="24"/>
          <w:szCs w:val="24"/>
          <w:lang w:eastAsia="pl-PL"/>
        </w:rPr>
      </w:pPr>
      <w:r w:rsidRPr="008D75C4">
        <w:rPr>
          <w:sz w:val="24"/>
          <w:szCs w:val="24"/>
          <w:lang w:eastAsia="pl-PL"/>
        </w:rPr>
        <w:t>Począwszy od 7 miesiąca kwoty płatne Wykonawcy mogą podlegać waloryzacji, obliczonej według Współczynnika waloryzacyjnego określonego w ust. 3, którego wartość przekroczy 2 %.</w:t>
      </w:r>
    </w:p>
    <w:p w:rsidR="008D75C4" w:rsidRPr="008D75C4" w:rsidRDefault="008D75C4" w:rsidP="008D75C4">
      <w:pPr>
        <w:numPr>
          <w:ilvl w:val="0"/>
          <w:numId w:val="35"/>
        </w:numPr>
        <w:shd w:val="clear" w:color="auto" w:fill="FFFFFF"/>
        <w:suppressAutoHyphens w:val="0"/>
        <w:ind w:left="425" w:hanging="357"/>
        <w:jc w:val="both"/>
        <w:rPr>
          <w:rFonts w:eastAsia="Calibri"/>
          <w:sz w:val="24"/>
          <w:szCs w:val="24"/>
          <w:lang w:eastAsia="pl-PL"/>
        </w:rPr>
      </w:pPr>
      <w:bookmarkStart w:id="2" w:name="_Hlk115854530"/>
      <w:r w:rsidRPr="008D75C4">
        <w:rPr>
          <w:rFonts w:eastAsia="Calibri"/>
          <w:sz w:val="24"/>
          <w:szCs w:val="24"/>
          <w:lang w:eastAsia="pl-PL"/>
        </w:rPr>
        <w:t>Wynagrodzenie podlegać będzie waloryzacji o Współczynnik waloryzacyjny (Pn) wyliczony według wzoru:</w:t>
      </w:r>
    </w:p>
    <w:p w:rsidR="008D75C4" w:rsidRPr="008D75C4" w:rsidRDefault="00FD4F03" w:rsidP="008D75C4">
      <w:pPr>
        <w:suppressAutoHyphens w:val="0"/>
        <w:ind w:left="426" w:firstLine="2551"/>
        <w:jc w:val="both"/>
        <w:rPr>
          <w:sz w:val="24"/>
          <w:szCs w:val="24"/>
          <w:lang w:eastAsia="pl-P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/>
              <w:color w:val="000000"/>
              <w:sz w:val="24"/>
              <w:szCs w:val="24"/>
            </w:rPr>
            <m:t>=a+</m:t>
          </m:r>
          <m:d>
            <m:dPr>
              <m:ctrlPr>
                <w:rPr>
                  <w:rFonts w:ascii="Cambria Math" w:hAnsi="Cambria Math"/>
                  <w:i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b×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CPI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CPI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/>
                  <w:sz w:val="24"/>
                  <w:szCs w:val="24"/>
                </w:rPr>
                <m:t>+c×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</w:rPr>
                        <m:t>0</m:t>
                      </m:r>
                    </m:sub>
                  </m:sSub>
                </m:den>
              </m:f>
            </m:e>
          </m:d>
        </m:oMath>
      </m:oMathPara>
    </w:p>
    <w:p w:rsidR="008D75C4" w:rsidRPr="008D75C4" w:rsidRDefault="008D75C4" w:rsidP="008D75C4">
      <w:pPr>
        <w:suppressAutoHyphens w:val="0"/>
        <w:ind w:left="426" w:hanging="360"/>
        <w:jc w:val="both"/>
        <w:rPr>
          <w:sz w:val="24"/>
          <w:szCs w:val="24"/>
          <w:lang w:eastAsia="pl-PL"/>
        </w:rPr>
      </w:pPr>
      <w:proofErr w:type="gramStart"/>
      <w:r w:rsidRPr="008D75C4">
        <w:rPr>
          <w:sz w:val="24"/>
          <w:szCs w:val="24"/>
          <w:lang w:eastAsia="pl-PL"/>
        </w:rPr>
        <w:t>gdzie</w:t>
      </w:r>
      <w:proofErr w:type="gramEnd"/>
      <w:r w:rsidRPr="008D75C4">
        <w:rPr>
          <w:sz w:val="24"/>
          <w:szCs w:val="24"/>
          <w:lang w:eastAsia="pl-PL"/>
        </w:rPr>
        <w:t>:</w:t>
      </w:r>
    </w:p>
    <w:p w:rsidR="008D75C4" w:rsidRPr="008D75C4" w:rsidRDefault="008D75C4" w:rsidP="008D75C4">
      <w:pPr>
        <w:suppressAutoHyphens w:val="0"/>
        <w:ind w:left="426" w:hanging="360"/>
        <w:jc w:val="both"/>
        <w:rPr>
          <w:color w:val="000000"/>
          <w:sz w:val="24"/>
          <w:szCs w:val="24"/>
          <w:lang w:eastAsia="pl-PL"/>
        </w:rPr>
      </w:pPr>
      <w:r w:rsidRPr="008D75C4">
        <w:rPr>
          <w:sz w:val="24"/>
          <w:szCs w:val="24"/>
          <w:lang w:eastAsia="pl-PL"/>
        </w:rPr>
        <w:t xml:space="preserve">Pn - współczynnik waloryzacyjny obliczany na podstawie wzoru powyżej </w:t>
      </w:r>
    </w:p>
    <w:p w:rsidR="008D75C4" w:rsidRPr="008D75C4" w:rsidRDefault="008D75C4" w:rsidP="008D75C4">
      <w:pPr>
        <w:suppressAutoHyphens w:val="0"/>
        <w:ind w:left="426" w:hanging="360"/>
        <w:jc w:val="both"/>
        <w:rPr>
          <w:color w:val="000000"/>
          <w:sz w:val="24"/>
          <w:szCs w:val="24"/>
          <w:lang w:eastAsia="pl-PL"/>
        </w:rPr>
      </w:pPr>
      <m:oMath>
        <m:r>
          <w:rPr>
            <w:rFonts w:ascii="Cambria Math" w:hAnsi="Cambria Math"/>
            <w:color w:val="000000"/>
            <w:sz w:val="24"/>
            <w:szCs w:val="24"/>
          </w:rPr>
          <m:t>a</m:t>
        </m:r>
      </m:oMath>
      <w:r w:rsidRPr="008D75C4">
        <w:rPr>
          <w:color w:val="000000"/>
          <w:sz w:val="24"/>
          <w:szCs w:val="24"/>
          <w:lang w:eastAsia="pl-PL"/>
        </w:rPr>
        <w:t>- stały współczynnik o wartości 0,50</w:t>
      </w:r>
    </w:p>
    <w:p w:rsidR="008D75C4" w:rsidRPr="008D75C4" w:rsidRDefault="008D75C4" w:rsidP="008D75C4">
      <w:pPr>
        <w:suppressAutoHyphens w:val="0"/>
        <w:ind w:left="426" w:hanging="360"/>
        <w:jc w:val="both"/>
        <w:rPr>
          <w:color w:val="000000"/>
          <w:sz w:val="24"/>
          <w:szCs w:val="24"/>
          <w:lang w:eastAsia="pl-PL"/>
        </w:rPr>
      </w:pPr>
      <m:oMath>
        <m:r>
          <w:rPr>
            <w:rFonts w:ascii="Cambria Math" w:hAnsi="Cambria Math"/>
            <w:color w:val="000000"/>
            <w:sz w:val="24"/>
            <w:szCs w:val="24"/>
          </w:rPr>
          <m:t>b</m:t>
        </m:r>
      </m:oMath>
      <w:proofErr w:type="gramStart"/>
      <w:r w:rsidRPr="008D75C4">
        <w:rPr>
          <w:color w:val="000000"/>
          <w:sz w:val="24"/>
          <w:szCs w:val="24"/>
          <w:lang w:eastAsia="pl-PL"/>
        </w:rPr>
        <w:t xml:space="preserve">, </w:t>
      </w:r>
      <m:oMath>
        <m:r>
          <w:rPr>
            <w:rFonts w:ascii="Cambria Math" w:hAnsi="Cambria Math"/>
            <w:color w:val="000000"/>
            <w:sz w:val="24"/>
            <w:szCs w:val="24"/>
          </w:rPr>
          <m:t>c</m:t>
        </m:r>
      </m:oMath>
      <w:r w:rsidRPr="008D75C4">
        <w:rPr>
          <w:color w:val="000000"/>
          <w:sz w:val="24"/>
          <w:szCs w:val="24"/>
          <w:lang w:eastAsia="pl-PL"/>
        </w:rPr>
        <w:t>,- wagi</w:t>
      </w:r>
      <w:proofErr w:type="gramEnd"/>
      <w:r w:rsidRPr="008D75C4">
        <w:rPr>
          <w:color w:val="000000"/>
          <w:sz w:val="24"/>
          <w:szCs w:val="24"/>
          <w:lang w:eastAsia="pl-PL"/>
        </w:rPr>
        <w:t xml:space="preserve"> stałe określone w tabeli Koszyk waloryzacyjny </w:t>
      </w:r>
    </w:p>
    <w:p w:rsidR="008D75C4" w:rsidRPr="008D75C4" w:rsidRDefault="00FD4F03" w:rsidP="008D75C4">
      <w:pPr>
        <w:suppressAutoHyphens w:val="0"/>
        <w:ind w:left="426" w:hanging="360"/>
        <w:jc w:val="both"/>
        <w:rPr>
          <w:color w:val="000000"/>
          <w:sz w:val="24"/>
          <w:szCs w:val="24"/>
          <w:lang w:eastAsia="pl-PL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CPI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n</m:t>
            </m:r>
          </m:sub>
        </m:sSub>
      </m:oMath>
      <w:r w:rsidR="008D75C4" w:rsidRPr="008D75C4">
        <w:rPr>
          <w:color w:val="000000"/>
          <w:sz w:val="24"/>
          <w:szCs w:val="24"/>
          <w:lang w:eastAsia="pl-PL"/>
        </w:rPr>
        <w:t xml:space="preserve">- wskaźnik cen towarów i usług konsumpcyjnych (w porównaniu z analogicznym miesiącem poprzedniego roku) opublikowany przez Prezesa GUS, obowiązujący w dniu złożenia </w:t>
      </w:r>
      <w:proofErr w:type="gramStart"/>
      <w:r w:rsidR="008D75C4" w:rsidRPr="008D75C4">
        <w:rPr>
          <w:color w:val="000000"/>
          <w:sz w:val="24"/>
          <w:szCs w:val="24"/>
          <w:lang w:eastAsia="pl-PL"/>
        </w:rPr>
        <w:t>wniosku  o</w:t>
      </w:r>
      <w:proofErr w:type="gramEnd"/>
      <w:r w:rsidR="008D75C4" w:rsidRPr="008D75C4">
        <w:rPr>
          <w:color w:val="000000"/>
          <w:sz w:val="24"/>
          <w:szCs w:val="24"/>
          <w:lang w:eastAsia="pl-PL"/>
        </w:rPr>
        <w:t xml:space="preserve"> waloryzację.</w:t>
      </w:r>
    </w:p>
    <w:p w:rsidR="008D75C4" w:rsidRPr="008D75C4" w:rsidRDefault="00FD4F03" w:rsidP="008D75C4">
      <w:pPr>
        <w:suppressAutoHyphens w:val="0"/>
        <w:ind w:left="426" w:hanging="360"/>
        <w:jc w:val="both"/>
        <w:rPr>
          <w:color w:val="000000"/>
          <w:sz w:val="24"/>
          <w:szCs w:val="24"/>
          <w:lang w:eastAsia="pl-PL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CPI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0</m:t>
            </m:r>
          </m:sub>
        </m:sSub>
      </m:oMath>
      <w:r w:rsidR="008D75C4" w:rsidRPr="008D75C4">
        <w:rPr>
          <w:color w:val="000000"/>
          <w:sz w:val="24"/>
          <w:szCs w:val="24"/>
          <w:lang w:eastAsia="pl-PL"/>
        </w:rPr>
        <w:t xml:space="preserve"> - wskaźnik cen towarów i usług konsumpcyjnych (w porównaniu z analogicznym miesiącem poprzedniego roku) opublikowany przez Prezesa GUS, obowiązujący w dniu złożenia Oferty</w:t>
      </w:r>
    </w:p>
    <w:p w:rsidR="008D75C4" w:rsidRPr="008D75C4" w:rsidRDefault="00FD4F03" w:rsidP="008D75C4">
      <w:pPr>
        <w:suppressAutoHyphens w:val="0"/>
        <w:ind w:left="426" w:hanging="360"/>
        <w:jc w:val="both"/>
        <w:rPr>
          <w:color w:val="000000"/>
          <w:sz w:val="24"/>
          <w:szCs w:val="24"/>
          <w:lang w:eastAsia="pl-PL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n</m:t>
            </m:r>
          </m:sub>
        </m:sSub>
      </m:oMath>
      <w:r w:rsidR="008D75C4" w:rsidRPr="008D75C4">
        <w:rPr>
          <w:color w:val="000000"/>
          <w:sz w:val="24"/>
          <w:szCs w:val="24"/>
          <w:lang w:eastAsia="pl-PL"/>
        </w:rPr>
        <w:t xml:space="preserve">- przeciętne miesięczne wynagrodzenie w sektorze przedsiębiorstw (włącznie </w:t>
      </w:r>
      <w:r w:rsidR="008D75C4" w:rsidRPr="008D75C4">
        <w:rPr>
          <w:color w:val="000000"/>
          <w:sz w:val="24"/>
          <w:szCs w:val="24"/>
          <w:lang w:eastAsia="pl-PL"/>
        </w:rPr>
        <w:br/>
        <w:t>z wypłatami z zysku), opublikowane przez Prezesa GUS w Dzienniku Urzędowym GUS, obowiązujące w dniu złożenia wniosku o waloryzację.</w:t>
      </w:r>
    </w:p>
    <w:p w:rsidR="008D75C4" w:rsidRPr="008D75C4" w:rsidRDefault="00FD4F03" w:rsidP="008D75C4">
      <w:pPr>
        <w:suppressAutoHyphens w:val="0"/>
        <w:ind w:left="426" w:hanging="360"/>
        <w:jc w:val="both"/>
        <w:rPr>
          <w:color w:val="000000"/>
          <w:sz w:val="24"/>
          <w:szCs w:val="24"/>
          <w:lang w:eastAsia="pl-PL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0</m:t>
            </m:r>
          </m:sub>
        </m:sSub>
      </m:oMath>
      <w:r w:rsidR="008D75C4" w:rsidRPr="008D75C4">
        <w:rPr>
          <w:color w:val="000000"/>
          <w:sz w:val="24"/>
          <w:szCs w:val="24"/>
          <w:lang w:eastAsia="pl-PL"/>
        </w:rPr>
        <w:t xml:space="preserve">- przeciętne miesięczne wynagrodzenie w sektorze przedsiębiorstw (włącznie </w:t>
      </w:r>
      <w:r w:rsidR="008D75C4" w:rsidRPr="008D75C4">
        <w:rPr>
          <w:color w:val="000000"/>
          <w:sz w:val="24"/>
          <w:szCs w:val="24"/>
          <w:lang w:eastAsia="pl-PL"/>
        </w:rPr>
        <w:br/>
        <w:t>z wypłatami z zysku), opublikowane przez Prezesa GUS w Dzienniku Urzędowym GUS, obowiązujące w dniu złożenia Oferty.</w:t>
      </w:r>
    </w:p>
    <w:p w:rsidR="008D75C4" w:rsidRPr="008D75C4" w:rsidRDefault="008D75C4" w:rsidP="008D75C4">
      <w:pPr>
        <w:tabs>
          <w:tab w:val="left" w:pos="284"/>
        </w:tabs>
        <w:suppressAutoHyphens w:val="0"/>
        <w:ind w:left="426" w:hanging="360"/>
        <w:jc w:val="both"/>
        <w:rPr>
          <w:color w:val="000000"/>
          <w:sz w:val="24"/>
          <w:szCs w:val="24"/>
          <w:lang w:eastAsia="pl-PL"/>
        </w:rPr>
      </w:pPr>
      <w:r w:rsidRPr="008D75C4">
        <w:rPr>
          <w:color w:val="000000"/>
          <w:sz w:val="24"/>
          <w:szCs w:val="24"/>
          <w:lang w:eastAsia="pl-PL"/>
        </w:rPr>
        <w:tab/>
        <w:t xml:space="preserve"> Tabela - Koszyk waloryzacyjny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2405"/>
        <w:gridCol w:w="1223"/>
      </w:tblGrid>
      <w:tr w:rsidR="008D75C4" w:rsidRPr="008D75C4" w:rsidTr="002C5824">
        <w:trPr>
          <w:jc w:val="center"/>
        </w:trPr>
        <w:tc>
          <w:tcPr>
            <w:tcW w:w="5637" w:type="dxa"/>
            <w:vAlign w:val="center"/>
          </w:tcPr>
          <w:p w:rsidR="008D75C4" w:rsidRPr="008D75C4" w:rsidRDefault="008D75C4" w:rsidP="008D75C4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b/>
                <w:color w:val="000000"/>
                <w:sz w:val="24"/>
                <w:szCs w:val="24"/>
                <w:lang w:eastAsia="pl-PL"/>
              </w:rPr>
              <w:t xml:space="preserve">Elementy </w:t>
            </w:r>
          </w:p>
        </w:tc>
        <w:tc>
          <w:tcPr>
            <w:tcW w:w="2405" w:type="dxa"/>
            <w:vAlign w:val="center"/>
          </w:tcPr>
          <w:p w:rsidR="008D75C4" w:rsidRPr="008D75C4" w:rsidRDefault="008D75C4" w:rsidP="000B15F1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b/>
                <w:color w:val="000000"/>
                <w:sz w:val="24"/>
                <w:szCs w:val="24"/>
                <w:lang w:eastAsia="pl-PL"/>
              </w:rPr>
              <w:t>SYMBOL WSKAŹNIKA</w:t>
            </w:r>
          </w:p>
        </w:tc>
        <w:tc>
          <w:tcPr>
            <w:tcW w:w="1223" w:type="dxa"/>
            <w:vAlign w:val="center"/>
          </w:tcPr>
          <w:p w:rsidR="008D75C4" w:rsidRPr="008D75C4" w:rsidRDefault="008D75C4" w:rsidP="008D75C4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b/>
                <w:color w:val="000000"/>
                <w:sz w:val="24"/>
                <w:szCs w:val="24"/>
                <w:lang w:eastAsia="pl-PL"/>
              </w:rPr>
              <w:t>WAGA</w:t>
            </w:r>
          </w:p>
        </w:tc>
      </w:tr>
      <w:tr w:rsidR="008D75C4" w:rsidRPr="008D75C4" w:rsidTr="002C5824">
        <w:trPr>
          <w:jc w:val="center"/>
        </w:trPr>
        <w:tc>
          <w:tcPr>
            <w:tcW w:w="5637" w:type="dxa"/>
            <w:vAlign w:val="center"/>
          </w:tcPr>
          <w:p w:rsidR="008D75C4" w:rsidRPr="008D75C4" w:rsidRDefault="008D75C4" w:rsidP="000B15F1">
            <w:pPr>
              <w:tabs>
                <w:tab w:val="left" w:pos="426"/>
              </w:tabs>
              <w:suppressAutoHyphens w:val="0"/>
              <w:rPr>
                <w:rFonts w:eastAsia="Calibri"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color w:val="000000"/>
                <w:sz w:val="24"/>
                <w:szCs w:val="24"/>
                <w:lang w:eastAsia="pl-PL"/>
              </w:rPr>
              <w:t>Wskaźnik cen towarów i usług konsumpcyjnych CPI (b)</w:t>
            </w:r>
          </w:p>
        </w:tc>
        <w:tc>
          <w:tcPr>
            <w:tcW w:w="2405" w:type="dxa"/>
            <w:vAlign w:val="center"/>
          </w:tcPr>
          <w:p w:rsidR="008D75C4" w:rsidRPr="008D75C4" w:rsidRDefault="008D75C4" w:rsidP="008D75C4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color w:val="000000"/>
                <w:sz w:val="24"/>
                <w:szCs w:val="24"/>
                <w:lang w:eastAsia="pl-PL"/>
              </w:rPr>
              <w:t>CPI</w:t>
            </w:r>
          </w:p>
        </w:tc>
        <w:tc>
          <w:tcPr>
            <w:tcW w:w="1223" w:type="dxa"/>
            <w:vAlign w:val="center"/>
          </w:tcPr>
          <w:p w:rsidR="008D75C4" w:rsidRPr="008D75C4" w:rsidRDefault="008D75C4" w:rsidP="008D75C4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color w:val="000000"/>
                <w:sz w:val="24"/>
                <w:szCs w:val="24"/>
                <w:lang w:eastAsia="pl-PL"/>
              </w:rPr>
              <w:t>0,25</w:t>
            </w:r>
          </w:p>
        </w:tc>
      </w:tr>
      <w:tr w:rsidR="008D75C4" w:rsidRPr="008D75C4" w:rsidTr="002C5824">
        <w:trPr>
          <w:trHeight w:val="624"/>
          <w:jc w:val="center"/>
        </w:trPr>
        <w:tc>
          <w:tcPr>
            <w:tcW w:w="5637" w:type="dxa"/>
            <w:vAlign w:val="center"/>
          </w:tcPr>
          <w:p w:rsidR="008D75C4" w:rsidRPr="008D75C4" w:rsidRDefault="008D75C4" w:rsidP="008D75C4">
            <w:pPr>
              <w:tabs>
                <w:tab w:val="left" w:pos="66"/>
              </w:tabs>
              <w:suppressAutoHyphens w:val="0"/>
              <w:rPr>
                <w:rFonts w:eastAsia="Calibri"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color w:val="000000"/>
                <w:sz w:val="24"/>
                <w:szCs w:val="24"/>
                <w:lang w:eastAsia="pl-PL"/>
              </w:rPr>
              <w:t>Przeciętne miesięczne wynagrodzenie w sektorze przedsiębiorstw (włącznie z wypłatami z zysku) (c)</w:t>
            </w:r>
          </w:p>
        </w:tc>
        <w:tc>
          <w:tcPr>
            <w:tcW w:w="2405" w:type="dxa"/>
            <w:vAlign w:val="center"/>
          </w:tcPr>
          <w:p w:rsidR="008D75C4" w:rsidRPr="008D75C4" w:rsidRDefault="008D75C4" w:rsidP="008D75C4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color w:val="000000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1223" w:type="dxa"/>
            <w:vAlign w:val="center"/>
          </w:tcPr>
          <w:p w:rsidR="008D75C4" w:rsidRPr="008D75C4" w:rsidRDefault="008D75C4" w:rsidP="008D75C4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color w:val="000000"/>
                <w:sz w:val="24"/>
                <w:szCs w:val="24"/>
                <w:lang w:eastAsia="pl-PL"/>
              </w:rPr>
              <w:t>0,25</w:t>
            </w:r>
          </w:p>
        </w:tc>
      </w:tr>
      <w:tr w:rsidR="008D75C4" w:rsidRPr="008D75C4" w:rsidTr="002C5824">
        <w:trPr>
          <w:trHeight w:val="437"/>
          <w:jc w:val="center"/>
        </w:trPr>
        <w:tc>
          <w:tcPr>
            <w:tcW w:w="8042" w:type="dxa"/>
            <w:gridSpan w:val="2"/>
            <w:vAlign w:val="center"/>
          </w:tcPr>
          <w:p w:rsidR="008D75C4" w:rsidRPr="008D75C4" w:rsidRDefault="008D75C4" w:rsidP="008D75C4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color w:val="00000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223" w:type="dxa"/>
            <w:vAlign w:val="center"/>
          </w:tcPr>
          <w:p w:rsidR="008D75C4" w:rsidRPr="008D75C4" w:rsidRDefault="008D75C4" w:rsidP="008D75C4">
            <w:pPr>
              <w:tabs>
                <w:tab w:val="left" w:pos="426"/>
              </w:tabs>
              <w:suppressAutoHyphens w:val="0"/>
              <w:ind w:left="426" w:hanging="360"/>
              <w:jc w:val="center"/>
              <w:rPr>
                <w:rFonts w:eastAsia="Calibri"/>
                <w:color w:val="000000"/>
                <w:sz w:val="24"/>
                <w:szCs w:val="24"/>
                <w:lang w:eastAsia="pl-PL"/>
              </w:rPr>
            </w:pPr>
            <w:r w:rsidRPr="008D75C4">
              <w:rPr>
                <w:rFonts w:eastAsia="Calibri"/>
                <w:color w:val="000000"/>
                <w:sz w:val="24"/>
                <w:szCs w:val="24"/>
                <w:lang w:eastAsia="pl-PL"/>
              </w:rPr>
              <w:t>0,50</w:t>
            </w:r>
          </w:p>
        </w:tc>
      </w:tr>
    </w:tbl>
    <w:p w:rsidR="008D75C4" w:rsidRPr="008D75C4" w:rsidRDefault="008D75C4" w:rsidP="008D75C4">
      <w:pPr>
        <w:suppressAutoHyphens w:val="0"/>
        <w:ind w:left="426" w:hanging="360"/>
        <w:rPr>
          <w:sz w:val="24"/>
          <w:szCs w:val="24"/>
          <w:lang w:eastAsia="pl-PL"/>
        </w:rPr>
      </w:pPr>
    </w:p>
    <w:p w:rsidR="008D75C4" w:rsidRPr="008D75C4" w:rsidRDefault="008D75C4" w:rsidP="008D75C4">
      <w:pPr>
        <w:shd w:val="clear" w:color="auto" w:fill="FFFFFF"/>
        <w:suppressAutoHyphens w:val="0"/>
        <w:ind w:left="425"/>
        <w:jc w:val="both"/>
        <w:rPr>
          <w:sz w:val="24"/>
          <w:szCs w:val="24"/>
          <w:lang w:eastAsia="pl-PL"/>
        </w:rPr>
      </w:pPr>
      <w:r w:rsidRPr="008D75C4">
        <w:rPr>
          <w:rFonts w:eastAsia="Calibri"/>
          <w:bCs/>
          <w:sz w:val="24"/>
          <w:szCs w:val="24"/>
          <w:lang w:eastAsia="pl-PL"/>
        </w:rPr>
        <w:t>Ilorazy wskaźników cen (</w:t>
      </w:r>
      <w:proofErr w:type="gramStart"/>
      <w:r w:rsidRPr="008D75C4">
        <w:rPr>
          <w:rFonts w:eastAsia="Calibri"/>
          <w:bCs/>
          <w:sz w:val="24"/>
          <w:szCs w:val="24"/>
          <w:lang w:eastAsia="pl-PL"/>
        </w:rPr>
        <w:t xml:space="preserve">tj. </w:t>
      </w:r>
      <m:oMath>
        <m:f>
          <m:fPr>
            <m:ctrlPr>
              <w:rPr>
                <w:rFonts w:ascii="Cambria Math" w:eastAsia="Calibri" w:hAnsi="Cambria Math"/>
                <w:i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CPI</m:t>
                </m:r>
              </m:e>
              <m:sub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CPI</m:t>
                </m:r>
              </m:e>
              <m:sub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eastAsia="Calibri" w:hAnsi="Cambria Math"/>
            <w:color w:val="000000"/>
            <w:sz w:val="24"/>
            <w:szCs w:val="24"/>
          </w:rPr>
          <m:t xml:space="preserve">,  </m:t>
        </m:r>
        <m:f>
          <m:fPr>
            <m:ctrlPr>
              <w:rPr>
                <w:rFonts w:ascii="Cambria Math" w:eastAsia="Calibri" w:hAnsi="Cambria Math"/>
                <w:i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8D75C4">
        <w:rPr>
          <w:rFonts w:eastAsia="Calibri"/>
          <w:bCs/>
          <w:sz w:val="24"/>
          <w:szCs w:val="24"/>
          <w:lang w:eastAsia="pl-PL"/>
        </w:rPr>
        <w:t xml:space="preserve">  w</w:t>
      </w:r>
      <w:proofErr w:type="gramEnd"/>
      <w:r w:rsidRPr="008D75C4">
        <w:rPr>
          <w:rFonts w:eastAsia="Calibri"/>
          <w:bCs/>
          <w:sz w:val="24"/>
          <w:szCs w:val="24"/>
          <w:lang w:eastAsia="pl-PL"/>
        </w:rPr>
        <w:t xml:space="preserve"> ujęciu procentowym) dla poszczególnych zmiennych należy obliczać  z dokładnością do dwóch miejsc po przecinku. Iloczyny wskaźników cen i wag (np. b × </w:t>
      </w:r>
      <m:oMath>
        <m:f>
          <m:fPr>
            <m:ctrlPr>
              <w:rPr>
                <w:rFonts w:ascii="Cambria Math" w:eastAsia="Calibri" w:hAnsi="Cambria Math"/>
                <w:i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CPI</m:t>
                </m:r>
              </m:e>
              <m:sub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CPI</m:t>
                </m:r>
              </m:e>
              <m:sub>
                <m:r>
                  <w:rPr>
                    <w:rFonts w:ascii="Cambria Math" w:eastAsia="Calibri" w:hAnsi="Cambria Math"/>
                    <w:color w:val="000000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8D75C4">
        <w:rPr>
          <w:rFonts w:eastAsia="Calibri"/>
          <w:bCs/>
          <w:sz w:val="24"/>
          <w:szCs w:val="24"/>
          <w:lang w:eastAsia="pl-PL"/>
        </w:rPr>
        <w:t xml:space="preserve">) należy obliczać z dokładnością do 6 miejsc po przecinku. Natomiast wyniki tj. </w:t>
      </w:r>
      <w:proofErr w:type="gramStart"/>
      <w:r w:rsidRPr="008D75C4">
        <w:rPr>
          <w:rFonts w:eastAsia="Calibri"/>
          <w:bCs/>
          <w:sz w:val="24"/>
          <w:szCs w:val="24"/>
          <w:lang w:eastAsia="pl-PL"/>
        </w:rPr>
        <w:t>P</w:t>
      </w:r>
      <w:r w:rsidRPr="008D75C4">
        <w:rPr>
          <w:rFonts w:ascii="Cambria Math" w:eastAsia="Calibri" w:hAnsi="Cambria Math" w:cs="Cambria Math"/>
          <w:bCs/>
          <w:sz w:val="24"/>
          <w:szCs w:val="24"/>
          <w:lang w:eastAsia="pl-PL"/>
        </w:rPr>
        <w:t>𝑛</w:t>
      </w:r>
      <w:r w:rsidRPr="008D75C4">
        <w:rPr>
          <w:rFonts w:eastAsia="Calibri"/>
          <w:bCs/>
          <w:sz w:val="24"/>
          <w:szCs w:val="24"/>
          <w:lang w:eastAsia="pl-PL"/>
        </w:rPr>
        <w:t>,  należy</w:t>
      </w:r>
      <w:proofErr w:type="gramEnd"/>
      <w:r w:rsidRPr="008D75C4">
        <w:rPr>
          <w:rFonts w:eastAsia="Calibri"/>
          <w:bCs/>
          <w:sz w:val="24"/>
          <w:szCs w:val="24"/>
          <w:lang w:eastAsia="pl-PL"/>
        </w:rPr>
        <w:t xml:space="preserve"> obliczać  z dokładnością do 4 miejsc po przecinku.</w:t>
      </w:r>
    </w:p>
    <w:p w:rsidR="008D75C4" w:rsidRPr="008D75C4" w:rsidRDefault="008D75C4" w:rsidP="008D75C4">
      <w:pPr>
        <w:numPr>
          <w:ilvl w:val="0"/>
          <w:numId w:val="35"/>
        </w:numPr>
        <w:shd w:val="clear" w:color="auto" w:fill="FFFFFF"/>
        <w:suppressAutoHyphens w:val="0"/>
        <w:ind w:left="426"/>
        <w:jc w:val="both"/>
        <w:rPr>
          <w:sz w:val="24"/>
          <w:szCs w:val="24"/>
          <w:lang w:eastAsia="pl-PL"/>
        </w:rPr>
      </w:pPr>
      <w:r w:rsidRPr="008D75C4">
        <w:rPr>
          <w:sz w:val="24"/>
          <w:szCs w:val="24"/>
          <w:lang w:eastAsia="pl-PL"/>
        </w:rPr>
        <w:t xml:space="preserve">Zmiana wynagrodzenia następuje na wniosek </w:t>
      </w:r>
      <w:r w:rsidRPr="008D75C4">
        <w:rPr>
          <w:i/>
          <w:sz w:val="24"/>
          <w:szCs w:val="24"/>
          <w:lang w:eastAsia="pl-PL"/>
        </w:rPr>
        <w:t>Wykonawcy</w:t>
      </w:r>
      <w:r w:rsidRPr="008D75C4">
        <w:rPr>
          <w:sz w:val="24"/>
          <w:szCs w:val="24"/>
          <w:lang w:eastAsia="pl-PL"/>
        </w:rPr>
        <w:t xml:space="preserve"> lub </w:t>
      </w:r>
      <w:r w:rsidRPr="008D75C4">
        <w:rPr>
          <w:i/>
          <w:sz w:val="24"/>
          <w:szCs w:val="24"/>
          <w:lang w:eastAsia="pl-PL"/>
        </w:rPr>
        <w:t>Zamawiającego</w:t>
      </w:r>
      <w:r w:rsidRPr="008D75C4">
        <w:rPr>
          <w:sz w:val="24"/>
          <w:szCs w:val="24"/>
          <w:lang w:eastAsia="pl-PL"/>
        </w:rPr>
        <w:t xml:space="preserve"> i pod warunkiem złożenia stosownego wniosku w toku realizacji Umowy. Wniosek </w:t>
      </w:r>
      <w:proofErr w:type="gramStart"/>
      <w:r w:rsidRPr="008D75C4">
        <w:rPr>
          <w:sz w:val="24"/>
          <w:szCs w:val="24"/>
          <w:lang w:eastAsia="pl-PL"/>
        </w:rPr>
        <w:t>winien  zawierać</w:t>
      </w:r>
      <w:proofErr w:type="gramEnd"/>
      <w:r w:rsidRPr="008D75C4">
        <w:rPr>
          <w:sz w:val="24"/>
          <w:szCs w:val="24"/>
          <w:lang w:eastAsia="pl-PL"/>
        </w:rPr>
        <w:t xml:space="preserve">  uzasadnienie wnioskowanej zmiany oraz kalkulację wpływu zmiany ceny na wysokość kosztów.  </w:t>
      </w:r>
      <w:r w:rsidRPr="008D75C4">
        <w:rPr>
          <w:i/>
          <w:sz w:val="24"/>
          <w:szCs w:val="24"/>
          <w:lang w:eastAsia="pl-PL"/>
        </w:rPr>
        <w:t>Zamawiającemu</w:t>
      </w:r>
      <w:r w:rsidRPr="008D75C4">
        <w:rPr>
          <w:sz w:val="24"/>
          <w:szCs w:val="24"/>
          <w:lang w:eastAsia="pl-PL"/>
        </w:rPr>
        <w:t xml:space="preserve"> przysługuje w terminie 14 dni od daty otrzymania wniosku </w:t>
      </w:r>
      <w:r w:rsidRPr="008D75C4">
        <w:rPr>
          <w:i/>
          <w:sz w:val="24"/>
          <w:szCs w:val="24"/>
          <w:lang w:eastAsia="pl-PL"/>
        </w:rPr>
        <w:t>Wykonawcy</w:t>
      </w:r>
      <w:r w:rsidRPr="008D75C4">
        <w:rPr>
          <w:sz w:val="24"/>
          <w:szCs w:val="24"/>
          <w:lang w:eastAsia="pl-PL"/>
        </w:rPr>
        <w:t xml:space="preserve">, żądanie udostępnienia do </w:t>
      </w:r>
      <w:proofErr w:type="gramStart"/>
      <w:r w:rsidRPr="008D75C4">
        <w:rPr>
          <w:sz w:val="24"/>
          <w:szCs w:val="24"/>
          <w:lang w:eastAsia="pl-PL"/>
        </w:rPr>
        <w:t>wglądu  innych</w:t>
      </w:r>
      <w:proofErr w:type="gramEnd"/>
      <w:r w:rsidRPr="008D75C4">
        <w:rPr>
          <w:sz w:val="24"/>
          <w:szCs w:val="24"/>
          <w:lang w:eastAsia="pl-PL"/>
        </w:rPr>
        <w:t xml:space="preserve"> dokumentów  niezbędnych do oceny zasadności wprowadzenia zmiany.</w:t>
      </w:r>
    </w:p>
    <w:p w:rsidR="008D75C4" w:rsidRPr="008D75C4" w:rsidRDefault="008D75C4" w:rsidP="008D75C4">
      <w:pPr>
        <w:numPr>
          <w:ilvl w:val="0"/>
          <w:numId w:val="35"/>
        </w:numPr>
        <w:shd w:val="clear" w:color="auto" w:fill="FFFFFF"/>
        <w:suppressAutoHyphens w:val="0"/>
        <w:ind w:left="426"/>
        <w:jc w:val="both"/>
        <w:rPr>
          <w:sz w:val="24"/>
          <w:szCs w:val="24"/>
          <w:lang w:eastAsia="pl-PL"/>
        </w:rPr>
      </w:pPr>
      <w:r w:rsidRPr="008D75C4">
        <w:rPr>
          <w:sz w:val="24"/>
          <w:szCs w:val="24"/>
          <w:lang w:eastAsia="pl-PL"/>
        </w:rPr>
        <w:t>Występując o waloryzację wynagrodzenia, Wykonawca jest zobowiązany do uwzględnienia waloryzacji w oparciu o wartości wynikające z ostatnich dostępnych danych opublikowanych przez Prezesa GUS. Zamawiający dokona wypłaty wynagrodzenia w oparciu o tak ustaloną wartość.</w:t>
      </w:r>
    </w:p>
    <w:p w:rsidR="008D75C4" w:rsidRPr="008D75C4" w:rsidRDefault="008D75C4" w:rsidP="008D75C4">
      <w:pPr>
        <w:numPr>
          <w:ilvl w:val="0"/>
          <w:numId w:val="35"/>
        </w:numPr>
        <w:shd w:val="clear" w:color="auto" w:fill="FFFFFF"/>
        <w:suppressAutoHyphens w:val="0"/>
        <w:ind w:left="426"/>
        <w:jc w:val="both"/>
        <w:rPr>
          <w:rFonts w:eastAsia="Calibri"/>
          <w:sz w:val="24"/>
          <w:szCs w:val="24"/>
          <w:lang w:eastAsia="pl-PL"/>
        </w:rPr>
      </w:pPr>
      <w:r w:rsidRPr="008D75C4">
        <w:rPr>
          <w:sz w:val="24"/>
          <w:szCs w:val="24"/>
          <w:lang w:eastAsia="pl-PL"/>
        </w:rPr>
        <w:t>W przypadku gdyby wskaźnik, o którym mowa w ust. 3, przestał być dostępny, zastosowanie znajdą inne, najbardziej zbliżone wskaźniki publikowane przez Prezesa Głównego Urzędu Statystycznego.</w:t>
      </w:r>
    </w:p>
    <w:p w:rsidR="008D75C4" w:rsidRPr="008D75C4" w:rsidRDefault="008D75C4" w:rsidP="008D75C4">
      <w:pPr>
        <w:numPr>
          <w:ilvl w:val="0"/>
          <w:numId w:val="35"/>
        </w:numPr>
        <w:shd w:val="clear" w:color="auto" w:fill="FFFFFF"/>
        <w:suppressAutoHyphens w:val="0"/>
        <w:ind w:left="426"/>
        <w:jc w:val="both"/>
        <w:rPr>
          <w:sz w:val="24"/>
          <w:szCs w:val="24"/>
          <w:lang w:eastAsia="pl-PL"/>
        </w:rPr>
      </w:pPr>
      <w:r w:rsidRPr="008D75C4">
        <w:rPr>
          <w:sz w:val="24"/>
          <w:szCs w:val="24"/>
          <w:lang w:eastAsia="pl-PL"/>
        </w:rPr>
        <w:t xml:space="preserve">Łączna wartość korekt wynikająca z waloryzacji nie przekroczy (+/-) 5 % wynagrodzenia </w:t>
      </w:r>
      <w:proofErr w:type="gramStart"/>
      <w:r w:rsidRPr="008D75C4">
        <w:rPr>
          <w:sz w:val="24"/>
          <w:szCs w:val="24"/>
          <w:lang w:eastAsia="pl-PL"/>
        </w:rPr>
        <w:t>netto,                                       o</w:t>
      </w:r>
      <w:proofErr w:type="gramEnd"/>
      <w:r w:rsidRPr="008D75C4">
        <w:rPr>
          <w:sz w:val="24"/>
          <w:szCs w:val="24"/>
          <w:lang w:eastAsia="pl-PL"/>
        </w:rPr>
        <w:t xml:space="preserve"> którym mowa w § </w:t>
      </w:r>
      <w:r w:rsidR="004E5A08">
        <w:rPr>
          <w:sz w:val="24"/>
          <w:szCs w:val="24"/>
          <w:lang w:eastAsia="pl-PL"/>
        </w:rPr>
        <w:t>3</w:t>
      </w:r>
      <w:r w:rsidRPr="008D75C4">
        <w:rPr>
          <w:sz w:val="24"/>
          <w:szCs w:val="24"/>
          <w:lang w:eastAsia="pl-PL"/>
        </w:rPr>
        <w:t xml:space="preserve"> ust. 1  Umowy. </w:t>
      </w:r>
      <w:bookmarkEnd w:id="2"/>
      <w:r w:rsidRPr="008D75C4">
        <w:rPr>
          <w:sz w:val="24"/>
          <w:szCs w:val="24"/>
          <w:lang w:eastAsia="pl-PL"/>
        </w:rPr>
        <w:t>Zmiana wynagrodzenia wynikająca z waloryzacji nie wymaga Aneksu.</w:t>
      </w:r>
    </w:p>
    <w:p w:rsidR="00590A29" w:rsidRDefault="00590A29" w:rsidP="00AC5A75">
      <w:pPr>
        <w:tabs>
          <w:tab w:val="left" w:pos="284"/>
        </w:tabs>
        <w:jc w:val="center"/>
        <w:rPr>
          <w:b/>
          <w:kern w:val="2"/>
          <w:sz w:val="24"/>
          <w:szCs w:val="24"/>
        </w:rPr>
      </w:pPr>
    </w:p>
    <w:p w:rsidR="00AC5A75" w:rsidRPr="00AC5A75" w:rsidRDefault="00AC5A75" w:rsidP="00AC5A75">
      <w:pPr>
        <w:tabs>
          <w:tab w:val="left" w:pos="284"/>
        </w:tabs>
        <w:jc w:val="center"/>
        <w:rPr>
          <w:kern w:val="2"/>
          <w:sz w:val="24"/>
          <w:szCs w:val="24"/>
        </w:rPr>
      </w:pPr>
      <w:r w:rsidRPr="00AC5A75">
        <w:rPr>
          <w:b/>
          <w:kern w:val="2"/>
          <w:sz w:val="24"/>
          <w:szCs w:val="24"/>
        </w:rPr>
        <w:t>§ 1</w:t>
      </w:r>
      <w:r>
        <w:rPr>
          <w:b/>
          <w:kern w:val="2"/>
          <w:sz w:val="24"/>
          <w:szCs w:val="24"/>
        </w:rPr>
        <w:t>1</w:t>
      </w:r>
    </w:p>
    <w:p w:rsidR="00AC5A75" w:rsidRDefault="00AC5A75" w:rsidP="00AC5A75">
      <w:pPr>
        <w:jc w:val="center"/>
        <w:rPr>
          <w:b/>
          <w:kern w:val="2"/>
          <w:sz w:val="24"/>
          <w:szCs w:val="24"/>
        </w:rPr>
      </w:pPr>
      <w:r w:rsidRPr="00AC5A75">
        <w:rPr>
          <w:b/>
          <w:kern w:val="2"/>
          <w:sz w:val="24"/>
          <w:szCs w:val="24"/>
        </w:rPr>
        <w:t>POSTANOWIENIA KOŃCOWE</w:t>
      </w:r>
    </w:p>
    <w:p w:rsidR="00AC5A75" w:rsidRPr="00AC5A75" w:rsidRDefault="00AC5A75" w:rsidP="00AC5A75">
      <w:pPr>
        <w:jc w:val="both"/>
        <w:rPr>
          <w:kern w:val="2"/>
          <w:sz w:val="24"/>
          <w:szCs w:val="24"/>
        </w:rPr>
      </w:pPr>
    </w:p>
    <w:p w:rsidR="00AC5A75" w:rsidRPr="00AC5A75" w:rsidRDefault="00AC5A75" w:rsidP="00AC5A75">
      <w:pPr>
        <w:numPr>
          <w:ilvl w:val="0"/>
          <w:numId w:val="36"/>
        </w:numPr>
        <w:tabs>
          <w:tab w:val="left" w:pos="426"/>
        </w:tabs>
        <w:ind w:left="426"/>
        <w:jc w:val="both"/>
        <w:rPr>
          <w:kern w:val="2"/>
          <w:sz w:val="24"/>
          <w:szCs w:val="24"/>
        </w:rPr>
      </w:pPr>
      <w:r w:rsidRPr="00AC5A75">
        <w:rPr>
          <w:kern w:val="2"/>
          <w:sz w:val="24"/>
          <w:szCs w:val="24"/>
        </w:rPr>
        <w:t xml:space="preserve">W sprawach nie uregulowanych niniejszą umową będą miały </w:t>
      </w:r>
      <w:proofErr w:type="gramStart"/>
      <w:r w:rsidRPr="00AC5A75">
        <w:rPr>
          <w:kern w:val="2"/>
          <w:sz w:val="24"/>
          <w:szCs w:val="24"/>
        </w:rPr>
        <w:t>zastosowanie  przepisy</w:t>
      </w:r>
      <w:proofErr w:type="gramEnd"/>
      <w:r w:rsidRPr="00AC5A75">
        <w:rPr>
          <w:kern w:val="2"/>
          <w:sz w:val="24"/>
          <w:szCs w:val="24"/>
        </w:rPr>
        <w:t xml:space="preserve"> Kodeksu cywilnego oraz przepisy  regulujące tryb udzielania i realizacji zamówień publicznych</w:t>
      </w:r>
    </w:p>
    <w:p w:rsidR="00AC5A75" w:rsidRPr="00AC5A75" w:rsidRDefault="00AC5A75" w:rsidP="00AC5A75">
      <w:pPr>
        <w:numPr>
          <w:ilvl w:val="0"/>
          <w:numId w:val="36"/>
        </w:numPr>
        <w:tabs>
          <w:tab w:val="left" w:pos="426"/>
        </w:tabs>
        <w:ind w:left="426"/>
        <w:jc w:val="both"/>
        <w:rPr>
          <w:kern w:val="2"/>
          <w:sz w:val="24"/>
          <w:szCs w:val="24"/>
        </w:rPr>
      </w:pPr>
      <w:r w:rsidRPr="00AC5A75">
        <w:rPr>
          <w:kern w:val="2"/>
          <w:sz w:val="24"/>
          <w:szCs w:val="24"/>
        </w:rPr>
        <w:t xml:space="preserve">Spory mogące wyniknąć na tle wykonania niniejszej umowy strony </w:t>
      </w:r>
      <w:proofErr w:type="gramStart"/>
      <w:r w:rsidRPr="00AC5A75">
        <w:rPr>
          <w:kern w:val="2"/>
          <w:sz w:val="24"/>
          <w:szCs w:val="24"/>
        </w:rPr>
        <w:t>poddają  pod</w:t>
      </w:r>
      <w:proofErr w:type="gramEnd"/>
      <w:r w:rsidRPr="00AC5A75">
        <w:rPr>
          <w:kern w:val="2"/>
          <w:sz w:val="24"/>
          <w:szCs w:val="24"/>
        </w:rPr>
        <w:t xml:space="preserve"> rozstrzygnięcie sądu powszechnego właściwego miejscowo dla siedziby </w:t>
      </w:r>
      <w:r w:rsidRPr="00AC5A75">
        <w:rPr>
          <w:i/>
          <w:kern w:val="2"/>
          <w:sz w:val="24"/>
          <w:szCs w:val="24"/>
        </w:rPr>
        <w:t>Zamawiającego.</w:t>
      </w:r>
    </w:p>
    <w:p w:rsidR="00AC5A75" w:rsidRPr="00AC5A75" w:rsidRDefault="00AC5A75" w:rsidP="00AC5A75">
      <w:pPr>
        <w:numPr>
          <w:ilvl w:val="0"/>
          <w:numId w:val="36"/>
        </w:numPr>
        <w:tabs>
          <w:tab w:val="left" w:pos="426"/>
        </w:tabs>
        <w:ind w:left="426"/>
        <w:jc w:val="both"/>
        <w:rPr>
          <w:kern w:val="2"/>
          <w:sz w:val="24"/>
          <w:szCs w:val="24"/>
        </w:rPr>
      </w:pPr>
      <w:r w:rsidRPr="00AC5A75">
        <w:rPr>
          <w:kern w:val="2"/>
          <w:sz w:val="24"/>
          <w:szCs w:val="24"/>
        </w:rPr>
        <w:t xml:space="preserve">Integralną część umowy stanowią: SWZ oraz Oferta </w:t>
      </w:r>
      <w:r w:rsidRPr="00AC5A75">
        <w:rPr>
          <w:i/>
          <w:kern w:val="2"/>
          <w:sz w:val="24"/>
          <w:szCs w:val="24"/>
        </w:rPr>
        <w:t>Wykonawcy</w:t>
      </w:r>
      <w:r w:rsidRPr="00AC5A75">
        <w:rPr>
          <w:kern w:val="2"/>
          <w:sz w:val="24"/>
          <w:szCs w:val="24"/>
        </w:rPr>
        <w:t>.</w:t>
      </w:r>
    </w:p>
    <w:p w:rsidR="00AC5A75" w:rsidRPr="00AC5A75" w:rsidRDefault="00AC5A75" w:rsidP="00AC5A75">
      <w:pPr>
        <w:tabs>
          <w:tab w:val="left" w:pos="284"/>
        </w:tabs>
        <w:jc w:val="both"/>
        <w:rPr>
          <w:b/>
          <w:kern w:val="2"/>
          <w:sz w:val="24"/>
          <w:szCs w:val="24"/>
        </w:rPr>
      </w:pPr>
    </w:p>
    <w:p w:rsidR="00AC5A75" w:rsidRPr="00AC5A75" w:rsidRDefault="00AC5A75" w:rsidP="00AC5A75">
      <w:pPr>
        <w:tabs>
          <w:tab w:val="left" w:pos="284"/>
        </w:tabs>
        <w:jc w:val="center"/>
        <w:rPr>
          <w:kern w:val="2"/>
          <w:sz w:val="24"/>
          <w:szCs w:val="24"/>
        </w:rPr>
      </w:pPr>
      <w:r w:rsidRPr="00AC5A75">
        <w:rPr>
          <w:b/>
          <w:kern w:val="2"/>
          <w:sz w:val="24"/>
          <w:szCs w:val="24"/>
        </w:rPr>
        <w:t>§ 1</w:t>
      </w:r>
      <w:r>
        <w:rPr>
          <w:b/>
          <w:kern w:val="2"/>
          <w:sz w:val="24"/>
          <w:szCs w:val="24"/>
        </w:rPr>
        <w:t>2</w:t>
      </w:r>
    </w:p>
    <w:p w:rsidR="00AC5A75" w:rsidRDefault="00AC5A75" w:rsidP="00AC5A75">
      <w:pPr>
        <w:tabs>
          <w:tab w:val="left" w:pos="284"/>
        </w:tabs>
        <w:jc w:val="center"/>
        <w:rPr>
          <w:b/>
          <w:kern w:val="2"/>
          <w:sz w:val="24"/>
          <w:szCs w:val="24"/>
        </w:rPr>
      </w:pPr>
      <w:r w:rsidRPr="00AC5A75">
        <w:rPr>
          <w:b/>
          <w:kern w:val="2"/>
          <w:sz w:val="24"/>
          <w:szCs w:val="24"/>
        </w:rPr>
        <w:t>LICZBA EGZEMPLARZY UMOWY</w:t>
      </w:r>
    </w:p>
    <w:p w:rsidR="00AC5A75" w:rsidRPr="00AC5A75" w:rsidRDefault="00AC5A75" w:rsidP="00AC5A75">
      <w:pPr>
        <w:tabs>
          <w:tab w:val="left" w:pos="284"/>
        </w:tabs>
        <w:jc w:val="both"/>
        <w:rPr>
          <w:kern w:val="2"/>
          <w:sz w:val="24"/>
          <w:szCs w:val="24"/>
        </w:rPr>
      </w:pPr>
    </w:p>
    <w:p w:rsidR="00AC5A75" w:rsidRPr="00AC5A75" w:rsidRDefault="00AC5A75" w:rsidP="00AC5A75">
      <w:pPr>
        <w:tabs>
          <w:tab w:val="left" w:pos="284"/>
        </w:tabs>
        <w:jc w:val="both"/>
        <w:rPr>
          <w:kern w:val="2"/>
          <w:sz w:val="24"/>
          <w:szCs w:val="24"/>
        </w:rPr>
      </w:pPr>
      <w:r w:rsidRPr="00AC5A75">
        <w:rPr>
          <w:kern w:val="2"/>
          <w:sz w:val="24"/>
          <w:szCs w:val="24"/>
        </w:rPr>
        <w:t>Umowę sporządzono w 4-ech jednobrzmiących egzemplarzach – po 2 dla każdej ze stron.</w:t>
      </w:r>
    </w:p>
    <w:p w:rsidR="00AC5A75" w:rsidRDefault="00AC5A75" w:rsidP="00AC5A75">
      <w:pPr>
        <w:tabs>
          <w:tab w:val="left" w:pos="284"/>
        </w:tabs>
        <w:spacing w:line="360" w:lineRule="auto"/>
        <w:rPr>
          <w:b/>
          <w:kern w:val="2"/>
          <w:sz w:val="24"/>
          <w:szCs w:val="24"/>
        </w:rPr>
      </w:pPr>
    </w:p>
    <w:p w:rsidR="00590A29" w:rsidRPr="00AC5A75" w:rsidRDefault="00590A29" w:rsidP="00AC5A75">
      <w:pPr>
        <w:tabs>
          <w:tab w:val="left" w:pos="284"/>
        </w:tabs>
        <w:spacing w:line="360" w:lineRule="auto"/>
        <w:rPr>
          <w:b/>
          <w:kern w:val="2"/>
          <w:sz w:val="24"/>
          <w:szCs w:val="24"/>
        </w:rPr>
      </w:pPr>
    </w:p>
    <w:p w:rsidR="00AC5A75" w:rsidRPr="00AC5A75" w:rsidRDefault="00AC5A75" w:rsidP="00AC5A75">
      <w:pPr>
        <w:tabs>
          <w:tab w:val="left" w:pos="284"/>
        </w:tabs>
        <w:spacing w:line="360" w:lineRule="auto"/>
        <w:rPr>
          <w:b/>
          <w:kern w:val="2"/>
          <w:sz w:val="24"/>
          <w:szCs w:val="24"/>
        </w:rPr>
      </w:pPr>
      <w:r w:rsidRPr="00AC5A75">
        <w:rPr>
          <w:b/>
          <w:kern w:val="2"/>
          <w:sz w:val="24"/>
          <w:szCs w:val="24"/>
        </w:rPr>
        <w:tab/>
      </w:r>
      <w:r w:rsidRPr="00AC5A75">
        <w:rPr>
          <w:b/>
          <w:kern w:val="2"/>
          <w:sz w:val="24"/>
          <w:szCs w:val="24"/>
        </w:rPr>
        <w:tab/>
        <w:t>W Y K O N A W C A</w:t>
      </w:r>
      <w:r w:rsidRPr="00AC5A75">
        <w:rPr>
          <w:b/>
          <w:kern w:val="2"/>
          <w:sz w:val="24"/>
          <w:szCs w:val="24"/>
        </w:rPr>
        <w:tab/>
      </w:r>
      <w:r w:rsidRPr="00AC5A75">
        <w:rPr>
          <w:b/>
          <w:kern w:val="2"/>
          <w:sz w:val="24"/>
          <w:szCs w:val="24"/>
        </w:rPr>
        <w:tab/>
      </w:r>
      <w:r w:rsidRPr="00AC5A75">
        <w:rPr>
          <w:b/>
          <w:kern w:val="2"/>
          <w:sz w:val="24"/>
          <w:szCs w:val="24"/>
        </w:rPr>
        <w:tab/>
      </w:r>
      <w:r w:rsidRPr="00AC5A75">
        <w:rPr>
          <w:b/>
          <w:kern w:val="2"/>
          <w:sz w:val="24"/>
          <w:szCs w:val="24"/>
        </w:rPr>
        <w:tab/>
      </w:r>
      <w:r w:rsidRPr="00AC5A75">
        <w:rPr>
          <w:b/>
          <w:kern w:val="2"/>
          <w:sz w:val="24"/>
          <w:szCs w:val="24"/>
        </w:rPr>
        <w:tab/>
      </w:r>
      <w:r w:rsidRPr="00AC5A75">
        <w:rPr>
          <w:b/>
          <w:kern w:val="2"/>
          <w:sz w:val="24"/>
          <w:szCs w:val="24"/>
        </w:rPr>
        <w:tab/>
        <w:t>Z A M A W I A J Ą C Y</w:t>
      </w:r>
    </w:p>
    <w:p w:rsidR="002C099C" w:rsidRDefault="002C099C" w:rsidP="002C099C">
      <w:pPr>
        <w:spacing w:after="14" w:line="259" w:lineRule="auto"/>
        <w:rPr>
          <w:sz w:val="24"/>
          <w:szCs w:val="24"/>
        </w:rPr>
      </w:pPr>
    </w:p>
    <w:p w:rsidR="002C099C" w:rsidRDefault="002C099C" w:rsidP="002C099C">
      <w:pPr>
        <w:spacing w:after="14" w:line="259" w:lineRule="auto"/>
        <w:rPr>
          <w:sz w:val="24"/>
          <w:szCs w:val="24"/>
        </w:rPr>
      </w:pPr>
    </w:p>
    <w:p w:rsidR="002C099C" w:rsidRPr="00B9496D" w:rsidRDefault="002C099C" w:rsidP="002C099C">
      <w:pPr>
        <w:spacing w:after="14" w:line="259" w:lineRule="auto"/>
        <w:rPr>
          <w:sz w:val="24"/>
          <w:szCs w:val="24"/>
        </w:rPr>
      </w:pPr>
    </w:p>
    <w:sectPr w:rsidR="002C099C" w:rsidRPr="00B9496D" w:rsidSect="002775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899" w:h="16841"/>
      <w:pgMar w:top="1322" w:right="1070" w:bottom="993" w:left="1078" w:header="993" w:footer="491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C30" w:rsidRDefault="00754C30" w:rsidP="0038296F">
      <w:r>
        <w:separator/>
      </w:r>
    </w:p>
  </w:endnote>
  <w:endnote w:type="continuationSeparator" w:id="0">
    <w:p w:rsidR="00754C30" w:rsidRDefault="00754C30" w:rsidP="003829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quity B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824" w:rsidRDefault="002C5824">
    <w:pPr>
      <w:spacing w:line="259" w:lineRule="auto"/>
    </w:pPr>
    <w:r w:rsidRPr="00FD4F03">
      <w:rPr>
        <w:rFonts w:ascii="Calibri" w:eastAsia="Calibri" w:hAnsi="Calibri" w:cs="Calibri"/>
        <w:noProof/>
      </w:rPr>
      <w:pict>
        <v:group id="Group 7343" o:spid="_x0000_s1026" style="position:absolute;margin-left:53.65pt;margin-top:738.6pt;width:458.2pt;height:48.7pt;z-index:251659264;mso-position-horizontal-relative:page;mso-position-vertical-relative:page" coordsize="58191,6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">
          <v:rect id="Rectangle 7346" o:spid="_x0000_s1027" style="position:absolute;left:8200;top:779;width:13299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REGON: 000326121</w:t>
                  </w:r>
                </w:p>
              </w:txbxContent>
            </v:textbox>
          </v:rect>
          <v:rect id="Rectangle 7347" o:spid="_x0000_s1028" style="position:absolute;left:18201;top:779;width:380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 xml:space="preserve"> </w:t>
                  </w:r>
                </w:p>
              </w:txbxContent>
            </v:textbox>
          </v:rect>
          <v:rect id="Rectangle 7348" o:spid="_x0000_s1029" style="position:absolute;left:26141;top:779;width:5785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NIP: 584</w:t>
                  </w:r>
                </w:p>
              </w:txbxContent>
            </v:textbox>
          </v:rect>
          <v:rect id="Rectangle 7349" o:spid="_x0000_s1030" style="position:absolute;left:30500;top:779;width:506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-</w:t>
                  </w:r>
                </w:p>
              </w:txbxContent>
            </v:textbox>
          </v:rect>
          <v:rect id="Rectangle 7350" o:spid="_x0000_s1031" style="position:absolute;left:30881;top:779;width:2279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035</w:t>
                  </w:r>
                </w:p>
              </w:txbxContent>
            </v:textbox>
          </v:rect>
          <v:rect id="Rectangle 7351" o:spid="_x0000_s1032" style="position:absolute;left:32605;top:779;width:507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-</w:t>
                  </w:r>
                </w:p>
              </w:txbxContent>
            </v:textbox>
          </v:rect>
          <v:rect id="Rectangle 7352" o:spid="_x0000_s1033" style="position:absolute;left:32971;top:779;width:1531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78</w:t>
                  </w:r>
                </w:p>
              </w:txbxContent>
            </v:textbox>
          </v:rect>
          <v:rect id="Rectangle 7353" o:spid="_x0000_s1034" style="position:absolute;left:34129;top:779;width:507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-</w:t>
                  </w:r>
                </w:p>
              </w:txbxContent>
            </v:textbox>
          </v:rect>
          <v:rect id="Rectangle 7354" o:spid="_x0000_s1035" style="position:absolute;left:34495;top:779;width:1531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82</w:t>
                  </w:r>
                </w:p>
              </w:txbxContent>
            </v:textbox>
          </v:rect>
          <v:rect id="Rectangle 7355" o:spid="_x0000_s1036" style="position:absolute;left:35653;top:779;width:3026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 xml:space="preserve">        </w:t>
                  </w:r>
                </w:p>
              </w:txbxContent>
            </v:textbox>
          </v:rect>
          <v:rect id="Rectangle 7356" o:spid="_x0000_s1037" style="position:absolute;left:37924;top:779;width:9498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sz w:val="18"/>
                    </w:rPr>
                    <w:t>POLTAX VAT</w:t>
                  </w:r>
                </w:p>
              </w:txbxContent>
            </v:textbox>
          </v:rect>
          <v:rect id="Rectangle 7357" o:spid="_x0000_s1038" style="position:absolute;left:45057;top:779;width:506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sz w:val="18"/>
                    </w:rPr>
                    <w:t>-</w:t>
                  </w:r>
                </w:p>
              </w:txbxContent>
            </v:textbox>
          </v:rect>
          <v:rect id="Rectangle 7358" o:spid="_x0000_s1039" style="position:absolute;left:45438;top:779;width:760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sz w:val="18"/>
                    </w:rPr>
                    <w:t>5</w:t>
                  </w:r>
                </w:p>
              </w:txbxContent>
            </v:textbox>
          </v:rect>
          <v:rect id="Rectangle 7359" o:spid="_x0000_s1040" style="position:absolute;left:46016;top:779;width:3217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sz w:val="18"/>
                    </w:rPr>
                    <w:t xml:space="preserve">UE:  </w:t>
                  </w:r>
                </w:p>
              </w:txbxContent>
            </v:textbox>
          </v:rect>
          <v:rect id="Rectangle 7360" o:spid="_x0000_s1041" style="position:absolute;left:48444;top:779;width:9549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PL5840357882</w:t>
                  </w:r>
                </w:p>
              </w:txbxContent>
            </v:textbox>
          </v:rect>
          <v:rect id="Rectangle 7361" o:spid="_x0000_s1042" style="position:absolute;left:55622;top:779;width:380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 xml:space="preserve"> </w:t>
                  </w:r>
                </w:p>
              </w:txbxContent>
            </v:textbox>
          </v:rect>
          <v:rect id="Rectangle 7362" o:spid="_x0000_s1043" style="position:absolute;left:8200;top:2593;width:380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 xml:space="preserve"> </w:t>
                  </w:r>
                </w:p>
              </w:txbxContent>
            </v:textbox>
          </v:rect>
          <v:rect id="Rectangle 7363" o:spid="_x0000_s1044" style="position:absolute;left:8489;top:2593;width:381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sz w:val="18"/>
                    </w:rPr>
                    <w:t xml:space="preserve"> </w:t>
                  </w:r>
                </w:p>
              </w:txbxContent>
            </v:textbox>
          </v:rect>
          <v:rect id="Rectangle 7364" o:spid="_x0000_s1045" style="position:absolute;left:8200;top:4422;width:30455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sz w:val="18"/>
                    </w:rPr>
                    <w:t xml:space="preserve">Natowski Kod Podmiotu Gospodarki Narodowej  </w:t>
                  </w:r>
                </w:p>
              </w:txbxContent>
            </v:textbox>
          </v:rect>
          <v:rect id="Rectangle 7365" o:spid="_x0000_s1046" style="position:absolute;left:31127;top:4422;width:10602;height:16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rPr>
                      <w:b/>
                      <w:sz w:val="18"/>
                    </w:rPr>
                    <w:t>NCAGE: 0409H</w:t>
                  </w:r>
                </w:p>
              </w:txbxContent>
            </v:textbox>
          </v:rect>
          <v:rect id="Rectangle 7366" o:spid="_x0000_s1047" style="position:absolute;left:39098;top:4313;width:420;height:18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t xml:space="preserve"> </w:t>
                  </w:r>
                </w:p>
              </w:txbxContent>
            </v:textbox>
          </v:rect>
          <v:rect id="Rectangle 7367" o:spid="_x0000_s1048" style="position:absolute;left:39418;top:4313;width:420;height:18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t xml:space="preserve"> </w:t>
                  </w:r>
                </w:p>
              </w:txbxContent>
            </v:textbox>
          </v:rect>
          <v:shape id="Shape 7344" o:spid="_x0000_s1049" style="position:absolute;left:7791;top:330;width:50400;height:0;visibility:visible" coordsize="50399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" adj="0,,0" path="m,l5039995,e" filled="f">
            <v:stroke joinstyle="round"/>
            <v:formulas/>
            <v:path arrowok="t" o:connecttype="custom" o:connectlocs="0,0;504,0" o:connectangles="0,0" textboxrect="0,0,5039995,0"/>
          </v:shape>
          <v:rect id="Rectangle 7368" o:spid="_x0000_s1050" style="position:absolute;left:7240;top:4786;width:420;height:18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" filled="f" stroked="f">
            <v:textbox inset="0,0,0,0">
              <w:txbxContent>
                <w:p w:rsidR="002C5824" w:rsidRDefault="002C5824">
                  <w:pPr>
                    <w:spacing w:after="160" w:line="259" w:lineRule="auto"/>
                  </w:pPr>
                  <w:r>
                    <w:t xml:space="preserve"> 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345" o:spid="_x0000_s1051" type="#_x0000_t75" style="position:absolute;width:7239;height:5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">
            <v:imagedata r:id="rId1" o:title=""/>
          </v:shape>
          <w10:wrap type="square" anchorx="page" anchory="page"/>
        </v:group>
      </w:pict>
    </w:r>
    <w:r>
      <w:t xml:space="preserve"> </w:t>
    </w:r>
  </w:p>
  <w:p w:rsidR="002C5824" w:rsidRDefault="002C5824">
    <w:pPr>
      <w:spacing w:line="259" w:lineRule="auto"/>
    </w:pP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824" w:rsidRPr="0077436D" w:rsidRDefault="002C5824" w:rsidP="002C5824">
    <w:pPr>
      <w:pStyle w:val="Stopka"/>
      <w:jc w:val="right"/>
      <w:rPr>
        <w:rFonts w:ascii="Garamond" w:hAnsi="Garamond"/>
        <w:color w:val="A6A6A6" w:themeColor="background1" w:themeShade="A6"/>
        <w:sz w:val="18"/>
      </w:rPr>
    </w:pPr>
    <w:r w:rsidRPr="0088333D">
      <w:t xml:space="preserve"> </w:t>
    </w:r>
    <w:r w:rsidRPr="0077436D">
      <w:rPr>
        <w:rFonts w:ascii="Garamond" w:hAnsi="Garamond"/>
        <w:color w:val="A6A6A6" w:themeColor="background1" w:themeShade="A6"/>
        <w:spacing w:val="60"/>
        <w:sz w:val="18"/>
      </w:rPr>
      <w:t>Strona</w:t>
    </w:r>
    <w:r w:rsidRPr="0077436D">
      <w:rPr>
        <w:rFonts w:ascii="Garamond" w:hAnsi="Garamond"/>
        <w:color w:val="A6A6A6" w:themeColor="background1" w:themeShade="A6"/>
        <w:sz w:val="18"/>
      </w:rPr>
      <w:t xml:space="preserve"> | </w:t>
    </w:r>
    <w:r w:rsidRPr="00FD4F03">
      <w:rPr>
        <w:rFonts w:ascii="Garamond" w:hAnsi="Garamond"/>
        <w:color w:val="A6A6A6" w:themeColor="background1" w:themeShade="A6"/>
        <w:sz w:val="18"/>
      </w:rPr>
      <w:fldChar w:fldCharType="begin"/>
    </w:r>
    <w:r w:rsidRPr="0077436D">
      <w:rPr>
        <w:rFonts w:ascii="Garamond" w:hAnsi="Garamond"/>
        <w:color w:val="A6A6A6" w:themeColor="background1" w:themeShade="A6"/>
        <w:sz w:val="18"/>
      </w:rPr>
      <w:instrText>PAGE   \* MERGEFORMAT</w:instrText>
    </w:r>
    <w:r w:rsidRPr="00FD4F03">
      <w:rPr>
        <w:rFonts w:ascii="Garamond" w:hAnsi="Garamond"/>
        <w:color w:val="A6A6A6" w:themeColor="background1" w:themeShade="A6"/>
        <w:sz w:val="18"/>
      </w:rPr>
      <w:fldChar w:fldCharType="separate"/>
    </w:r>
    <w:r w:rsidR="006E2EE9" w:rsidRPr="006E2EE9">
      <w:rPr>
        <w:rFonts w:ascii="Garamond" w:hAnsi="Garamond"/>
        <w:b/>
        <w:bCs/>
        <w:noProof/>
        <w:color w:val="A6A6A6" w:themeColor="background1" w:themeShade="A6"/>
        <w:sz w:val="18"/>
      </w:rPr>
      <w:t>3</w:t>
    </w:r>
    <w:r w:rsidRPr="0077436D">
      <w:rPr>
        <w:rFonts w:ascii="Garamond" w:hAnsi="Garamond"/>
        <w:b/>
        <w:bCs/>
        <w:color w:val="A6A6A6" w:themeColor="background1" w:themeShade="A6"/>
        <w:sz w:val="18"/>
      </w:rPr>
      <w:fldChar w:fldCharType="end"/>
    </w:r>
    <w:r w:rsidRPr="0077436D">
      <w:rPr>
        <w:rFonts w:ascii="Garamond" w:hAnsi="Garamond"/>
        <w:b/>
        <w:bCs/>
        <w:color w:val="A6A6A6" w:themeColor="background1" w:themeShade="A6"/>
        <w:sz w:val="18"/>
      </w:rPr>
      <w:t xml:space="preserve"> z </w:t>
    </w:r>
    <w:fldSimple w:instr=" NUMPAGES   \* MERGEFORMAT ">
      <w:r w:rsidR="006E2EE9" w:rsidRPr="006E2EE9">
        <w:rPr>
          <w:rFonts w:ascii="Garamond" w:hAnsi="Garamond"/>
          <w:b/>
          <w:bCs/>
          <w:noProof/>
          <w:color w:val="A6A6A6" w:themeColor="background1" w:themeShade="A6"/>
          <w:sz w:val="18"/>
        </w:rPr>
        <w:t>7</w:t>
      </w:r>
    </w:fldSimple>
  </w:p>
  <w:p w:rsidR="002C5824" w:rsidRPr="0088333D" w:rsidRDefault="002C5824" w:rsidP="002C582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824" w:rsidRDefault="002C5824" w:rsidP="002C5824">
    <w:pPr>
      <w:pStyle w:val="Stopka"/>
    </w:pPr>
    <w:r w:rsidRPr="0077436D">
      <w:t xml:space="preserve"> </w:t>
    </w:r>
  </w:p>
  <w:p w:rsidR="002C5824" w:rsidRPr="0077436D" w:rsidRDefault="002C5824" w:rsidP="002C5824">
    <w:pPr>
      <w:pStyle w:val="Stopka"/>
      <w:jc w:val="right"/>
      <w:rPr>
        <w:rFonts w:ascii="Garamond" w:hAnsi="Garamond"/>
        <w:color w:val="A6A6A6" w:themeColor="background1" w:themeShade="A6"/>
        <w:sz w:val="18"/>
      </w:rPr>
    </w:pPr>
    <w:r w:rsidRPr="0077436D">
      <w:rPr>
        <w:rFonts w:ascii="Garamond" w:hAnsi="Garamond"/>
        <w:color w:val="A6A6A6" w:themeColor="background1" w:themeShade="A6"/>
        <w:spacing w:val="60"/>
        <w:sz w:val="18"/>
      </w:rPr>
      <w:t>Strona</w:t>
    </w:r>
    <w:r w:rsidRPr="0077436D">
      <w:rPr>
        <w:rFonts w:ascii="Garamond" w:hAnsi="Garamond"/>
        <w:color w:val="A6A6A6" w:themeColor="background1" w:themeShade="A6"/>
        <w:sz w:val="18"/>
      </w:rPr>
      <w:t xml:space="preserve"> | </w:t>
    </w:r>
    <w:r w:rsidRPr="00FD4F03">
      <w:rPr>
        <w:rFonts w:ascii="Garamond" w:hAnsi="Garamond"/>
        <w:color w:val="A6A6A6" w:themeColor="background1" w:themeShade="A6"/>
        <w:sz w:val="18"/>
      </w:rPr>
      <w:fldChar w:fldCharType="begin"/>
    </w:r>
    <w:r w:rsidRPr="0077436D">
      <w:rPr>
        <w:rFonts w:ascii="Garamond" w:hAnsi="Garamond"/>
        <w:color w:val="A6A6A6" w:themeColor="background1" w:themeShade="A6"/>
        <w:sz w:val="18"/>
      </w:rPr>
      <w:instrText>PAGE   \* MERGEFORMAT</w:instrText>
    </w:r>
    <w:r w:rsidRPr="00FD4F03">
      <w:rPr>
        <w:rFonts w:ascii="Garamond" w:hAnsi="Garamond"/>
        <w:color w:val="A6A6A6" w:themeColor="background1" w:themeShade="A6"/>
        <w:sz w:val="18"/>
      </w:rPr>
      <w:fldChar w:fldCharType="separate"/>
    </w:r>
    <w:r w:rsidRPr="002C5824">
      <w:rPr>
        <w:rFonts w:ascii="Garamond" w:hAnsi="Garamond"/>
        <w:b/>
        <w:bCs/>
        <w:noProof/>
        <w:color w:val="A6A6A6" w:themeColor="background1" w:themeShade="A6"/>
        <w:sz w:val="18"/>
      </w:rPr>
      <w:t>1</w:t>
    </w:r>
    <w:r w:rsidRPr="0077436D">
      <w:rPr>
        <w:rFonts w:ascii="Garamond" w:hAnsi="Garamond"/>
        <w:b/>
        <w:bCs/>
        <w:color w:val="A6A6A6" w:themeColor="background1" w:themeShade="A6"/>
        <w:sz w:val="18"/>
      </w:rPr>
      <w:fldChar w:fldCharType="end"/>
    </w:r>
    <w:r w:rsidRPr="0077436D">
      <w:rPr>
        <w:rFonts w:ascii="Garamond" w:hAnsi="Garamond"/>
        <w:b/>
        <w:bCs/>
        <w:color w:val="A6A6A6" w:themeColor="background1" w:themeShade="A6"/>
        <w:sz w:val="18"/>
      </w:rPr>
      <w:t xml:space="preserve"> z </w:t>
    </w:r>
    <w:fldSimple w:instr=" NUMPAGES   \* MERGEFORMAT ">
      <w:r w:rsidRPr="002C5824">
        <w:rPr>
          <w:rFonts w:ascii="Garamond" w:hAnsi="Garamond"/>
          <w:b/>
          <w:bCs/>
          <w:noProof/>
          <w:color w:val="A6A6A6" w:themeColor="background1" w:themeShade="A6"/>
          <w:sz w:val="18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C30" w:rsidRDefault="00754C30" w:rsidP="0038296F">
      <w:r>
        <w:separator/>
      </w:r>
    </w:p>
  </w:footnote>
  <w:footnote w:type="continuationSeparator" w:id="0">
    <w:p w:rsidR="00754C30" w:rsidRDefault="00754C30" w:rsidP="003829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824" w:rsidRDefault="002C5824">
    <w:pPr>
      <w:spacing w:line="259" w:lineRule="auto"/>
      <w:ind w:right="-81"/>
      <w:jc w:val="right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0">
          <wp:simplePos x="0" y="0"/>
          <wp:positionH relativeFrom="page">
            <wp:posOffset>702945</wp:posOffset>
          </wp:positionH>
          <wp:positionV relativeFrom="page">
            <wp:posOffset>450214</wp:posOffset>
          </wp:positionV>
          <wp:extent cx="6181725" cy="1581150"/>
          <wp:effectExtent l="0" t="0" r="0" b="0"/>
          <wp:wrapSquare wrapText="bothSides"/>
          <wp:docPr id="1471019866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1725" cy="1581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824" w:rsidRPr="00A119AB" w:rsidRDefault="002C5824" w:rsidP="00A119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7650</wp:posOffset>
          </wp:positionH>
          <wp:positionV relativeFrom="paragraph">
            <wp:posOffset>-449057</wp:posOffset>
          </wp:positionV>
          <wp:extent cx="6191885" cy="729615"/>
          <wp:effectExtent l="0" t="0" r="0" b="0"/>
          <wp:wrapSquare wrapText="bothSides"/>
          <wp:docPr id="1753307521" name="Obraz 1" descr="Logotyp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 funduszy europejski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885" cy="729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824" w:rsidRPr="00A119AB" w:rsidRDefault="002C5824" w:rsidP="00A119AB">
    <w:pPr>
      <w:pStyle w:val="Nagwek"/>
      <w:jc w:val="center"/>
      <w:rPr>
        <w:rFonts w:ascii="Cambria" w:hAnsi="Cambria"/>
        <w:bCs/>
        <w:color w:val="000000"/>
        <w:sz w:val="10"/>
        <w:szCs w:val="10"/>
      </w:rPr>
    </w:pPr>
    <w:r>
      <w:rPr>
        <w:rFonts w:ascii="Cambria" w:hAnsi="Cambria"/>
        <w:bCs/>
        <w:noProof/>
        <w:color w:val="000000"/>
        <w:sz w:val="10"/>
        <w:szCs w:val="10"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-129540</wp:posOffset>
          </wp:positionH>
          <wp:positionV relativeFrom="paragraph">
            <wp:posOffset>-605790</wp:posOffset>
          </wp:positionV>
          <wp:extent cx="6191885" cy="729615"/>
          <wp:effectExtent l="0" t="0" r="0" b="0"/>
          <wp:wrapSquare wrapText="bothSides"/>
          <wp:docPr id="1603231558" name="Obraz 2" descr="Logotyp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 funduszy europejski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885" cy="729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C5824" w:rsidRPr="0077436D" w:rsidRDefault="002C5824" w:rsidP="002C582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36" w:hanging="180"/>
      </w:pPr>
    </w:lvl>
    <w:lvl w:ilvl="6">
      <w:start w:val="1"/>
      <w:numFmt w:val="decimal"/>
      <w:lvlText w:val="%7."/>
      <w:lvlJc w:val="left"/>
      <w:pPr>
        <w:tabs>
          <w:tab w:val="num" w:pos="709"/>
        </w:tabs>
        <w:ind w:left="5956" w:hanging="360"/>
      </w:pPr>
      <w:rPr>
        <w:rFonts w:cs="Cambria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96" w:hanging="180"/>
      </w:pPr>
    </w:lvl>
  </w:abstractNum>
  <w:abstractNum w:abstractNumId="1">
    <w:nsid w:val="00000008"/>
    <w:multiLevelType w:val="multilevel"/>
    <w:tmpl w:val="99D857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4"/>
      </w:rPr>
    </w:lvl>
    <w:lvl w:ilvl="3">
      <w:start w:val="8"/>
      <w:numFmt w:val="decimal"/>
      <w:lvlText w:val="%4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">
    <w:nsid w:val="00000011"/>
    <w:multiLevelType w:val="singleLevel"/>
    <w:tmpl w:val="00000011"/>
    <w:name w:val="WW8Num1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432B37"/>
    <w:multiLevelType w:val="hybridMultilevel"/>
    <w:tmpl w:val="12000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232D5F"/>
    <w:multiLevelType w:val="hybridMultilevel"/>
    <w:tmpl w:val="F7503B10"/>
    <w:lvl w:ilvl="0" w:tplc="ABDEE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7737B"/>
    <w:multiLevelType w:val="hybridMultilevel"/>
    <w:tmpl w:val="341CA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40849"/>
    <w:multiLevelType w:val="hybridMultilevel"/>
    <w:tmpl w:val="4E6873D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C3373"/>
    <w:multiLevelType w:val="hybridMultilevel"/>
    <w:tmpl w:val="2500E4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1A6C49"/>
    <w:multiLevelType w:val="hybridMultilevel"/>
    <w:tmpl w:val="D97C24DC"/>
    <w:lvl w:ilvl="0" w:tplc="F822CD7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77D1F"/>
    <w:multiLevelType w:val="multilevel"/>
    <w:tmpl w:val="565C81C0"/>
    <w:lvl w:ilvl="0">
      <w:start w:val="1"/>
      <w:numFmt w:val="decimal"/>
      <w:pStyle w:val="1Umowarozdziapoziom1"/>
      <w:suff w:val="space"/>
      <w:lvlText w:val="§ %1."/>
      <w:lvlJc w:val="center"/>
      <w:pPr>
        <w:ind w:left="360" w:hanging="72"/>
      </w:pPr>
      <w:rPr>
        <w:rFonts w:cs="Times New Roman" w:hint="default"/>
      </w:rPr>
    </w:lvl>
    <w:lvl w:ilvl="1">
      <w:start w:val="1"/>
      <w:numFmt w:val="decimal"/>
      <w:pStyle w:val="2Umowaustppoziom2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3Umowapunktpoziom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Letter"/>
      <w:pStyle w:val="4Umowaliterapoziom4"/>
      <w:lvlText w:val="%4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lowerRoman"/>
      <w:pStyle w:val="5Umowawyliczeniepoziom5"/>
      <w:lvlText w:val="%5."/>
      <w:lvlJc w:val="righ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bullet"/>
      <w:pStyle w:val="6Umowatiretpoziom6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>
    <w:nsid w:val="2636310F"/>
    <w:multiLevelType w:val="hybridMultilevel"/>
    <w:tmpl w:val="F6B04FF0"/>
    <w:lvl w:ilvl="0" w:tplc="66E2412A">
      <w:start w:val="1"/>
      <w:numFmt w:val="decimal"/>
      <w:lvlText w:val="%1."/>
      <w:lvlJc w:val="left"/>
      <w:pPr>
        <w:ind w:left="708"/>
      </w:pPr>
      <w:rPr>
        <w:rFonts w:ascii="Garamond" w:eastAsia="Times New Roman" w:hAnsi="Garamond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1A1C6A">
      <w:start w:val="1"/>
      <w:numFmt w:val="lowerLetter"/>
      <w:lvlText w:val="%2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1AA5B2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2C8CC8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681882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A62AA2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583F14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70824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3AA422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83120B9"/>
    <w:multiLevelType w:val="hybridMultilevel"/>
    <w:tmpl w:val="38882264"/>
    <w:name w:val="WW8Num1622222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A1E7AB4"/>
    <w:multiLevelType w:val="hybridMultilevel"/>
    <w:tmpl w:val="DEFE4206"/>
    <w:lvl w:ilvl="0" w:tplc="38E2A596">
      <w:start w:val="1"/>
      <w:numFmt w:val="lowerLetter"/>
      <w:lvlText w:val="%1)"/>
      <w:lvlJc w:val="left"/>
      <w:pPr>
        <w:ind w:left="163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>
      <w:start w:val="1"/>
      <w:numFmt w:val="lowerRoman"/>
      <w:lvlText w:val="%6."/>
      <w:lvlJc w:val="right"/>
      <w:pPr>
        <w:ind w:left="5236" w:hanging="180"/>
      </w:pPr>
    </w:lvl>
    <w:lvl w:ilvl="6" w:tplc="0415000F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>
    <w:nsid w:val="2B703493"/>
    <w:multiLevelType w:val="hybridMultilevel"/>
    <w:tmpl w:val="2C88BC06"/>
    <w:name w:val="WW8Num16222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A19EC"/>
    <w:multiLevelType w:val="multilevel"/>
    <w:tmpl w:val="3A92609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315F3C3F"/>
    <w:multiLevelType w:val="hybridMultilevel"/>
    <w:tmpl w:val="DE2A996C"/>
    <w:lvl w:ilvl="0" w:tplc="C8DE63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F81F69"/>
    <w:multiLevelType w:val="hybridMultilevel"/>
    <w:tmpl w:val="6C12780A"/>
    <w:name w:val="WW8Num16222222222222222"/>
    <w:lvl w:ilvl="0" w:tplc="C8562E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58729F"/>
    <w:multiLevelType w:val="hybridMultilevel"/>
    <w:tmpl w:val="0D28F85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375A2AD7"/>
    <w:multiLevelType w:val="hybridMultilevel"/>
    <w:tmpl w:val="C26AF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611637"/>
    <w:multiLevelType w:val="hybridMultilevel"/>
    <w:tmpl w:val="CAD28FBC"/>
    <w:name w:val="WW8Num16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393D272F"/>
    <w:multiLevelType w:val="hybridMultilevel"/>
    <w:tmpl w:val="1A2C4B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6574EE"/>
    <w:multiLevelType w:val="hybridMultilevel"/>
    <w:tmpl w:val="EF820C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9F6CC92">
      <w:start w:val="1"/>
      <w:numFmt w:val="bullet"/>
      <w:lvlText w:val="•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023DB5"/>
    <w:multiLevelType w:val="hybridMultilevel"/>
    <w:tmpl w:val="1E285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B5A55"/>
    <w:multiLevelType w:val="hybridMultilevel"/>
    <w:tmpl w:val="70AE2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D8745D"/>
    <w:multiLevelType w:val="hybridMultilevel"/>
    <w:tmpl w:val="D910BC04"/>
    <w:name w:val="WW8Num16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9C01D3"/>
    <w:multiLevelType w:val="hybridMultilevel"/>
    <w:tmpl w:val="B53EB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8E1785"/>
    <w:multiLevelType w:val="hybridMultilevel"/>
    <w:tmpl w:val="F09AEC14"/>
    <w:lvl w:ilvl="0" w:tplc="3202C542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CB03CBB"/>
    <w:multiLevelType w:val="hybridMultilevel"/>
    <w:tmpl w:val="14BE0C5C"/>
    <w:lvl w:ilvl="0" w:tplc="D6FCFBD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4F48E3"/>
    <w:multiLevelType w:val="hybridMultilevel"/>
    <w:tmpl w:val="DE90BE5A"/>
    <w:lvl w:ilvl="0" w:tplc="5568C90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F91A9A"/>
    <w:multiLevelType w:val="hybridMultilevel"/>
    <w:tmpl w:val="338E24F8"/>
    <w:name w:val="WW8Num16222"/>
    <w:lvl w:ilvl="0" w:tplc="C9A2F544">
      <w:start w:val="1"/>
      <w:numFmt w:val="lowerLetter"/>
      <w:lvlText w:val="%1)"/>
      <w:lvlJc w:val="left"/>
      <w:pPr>
        <w:ind w:left="107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>
    <w:nsid w:val="5BE777E2"/>
    <w:multiLevelType w:val="hybridMultilevel"/>
    <w:tmpl w:val="EBAA6CC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E36FC0"/>
    <w:multiLevelType w:val="hybridMultilevel"/>
    <w:tmpl w:val="861A0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C064B"/>
    <w:multiLevelType w:val="hybridMultilevel"/>
    <w:tmpl w:val="26EC9D64"/>
    <w:name w:val="WW8Num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BC7026"/>
    <w:multiLevelType w:val="hybridMultilevel"/>
    <w:tmpl w:val="79E601D2"/>
    <w:name w:val="WW8Num16222222222222"/>
    <w:lvl w:ilvl="0" w:tplc="4B22E9E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E217D1"/>
    <w:multiLevelType w:val="hybridMultilevel"/>
    <w:tmpl w:val="122C6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98608D"/>
    <w:multiLevelType w:val="hybridMultilevel"/>
    <w:tmpl w:val="1A2C4B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6349F6"/>
    <w:multiLevelType w:val="hybridMultilevel"/>
    <w:tmpl w:val="4C40B1E6"/>
    <w:lvl w:ilvl="0" w:tplc="355A16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3"/>
  </w:num>
  <w:num w:numId="3">
    <w:abstractNumId w:val="22"/>
  </w:num>
  <w:num w:numId="4">
    <w:abstractNumId w:val="11"/>
  </w:num>
  <w:num w:numId="5">
    <w:abstractNumId w:val="18"/>
  </w:num>
  <w:num w:numId="6">
    <w:abstractNumId w:val="24"/>
  </w:num>
  <w:num w:numId="7">
    <w:abstractNumId w:val="5"/>
  </w:num>
  <w:num w:numId="8">
    <w:abstractNumId w:val="8"/>
  </w:num>
  <w:num w:numId="9">
    <w:abstractNumId w:val="21"/>
  </w:num>
  <w:num w:numId="10">
    <w:abstractNumId w:val="31"/>
  </w:num>
  <w:num w:numId="11">
    <w:abstractNumId w:val="28"/>
  </w:num>
  <w:num w:numId="12">
    <w:abstractNumId w:val="19"/>
  </w:num>
  <w:num w:numId="13">
    <w:abstractNumId w:val="26"/>
  </w:num>
  <w:num w:numId="14">
    <w:abstractNumId w:val="35"/>
  </w:num>
  <w:num w:numId="15">
    <w:abstractNumId w:val="32"/>
  </w:num>
  <w:num w:numId="16">
    <w:abstractNumId w:val="7"/>
  </w:num>
  <w:num w:numId="17">
    <w:abstractNumId w:val="23"/>
  </w:num>
  <w:num w:numId="18">
    <w:abstractNumId w:val="6"/>
  </w:num>
  <w:num w:numId="19">
    <w:abstractNumId w:val="15"/>
  </w:num>
  <w:num w:numId="20">
    <w:abstractNumId w:val="29"/>
  </w:num>
  <w:num w:numId="21">
    <w:abstractNumId w:val="16"/>
  </w:num>
  <w:num w:numId="22">
    <w:abstractNumId w:val="3"/>
  </w:num>
  <w:num w:numId="23">
    <w:abstractNumId w:val="34"/>
  </w:num>
  <w:num w:numId="24">
    <w:abstractNumId w:val="36"/>
  </w:num>
  <w:num w:numId="25">
    <w:abstractNumId w:val="14"/>
  </w:num>
  <w:num w:numId="26">
    <w:abstractNumId w:val="25"/>
  </w:num>
  <w:num w:numId="27">
    <w:abstractNumId w:val="12"/>
  </w:num>
  <w:num w:numId="28">
    <w:abstractNumId w:val="1"/>
  </w:num>
  <w:num w:numId="29">
    <w:abstractNumId w:val="4"/>
  </w:num>
  <w:num w:numId="30">
    <w:abstractNumId w:val="17"/>
  </w:num>
  <w:num w:numId="31">
    <w:abstractNumId w:val="2"/>
  </w:num>
  <w:num w:numId="32">
    <w:abstractNumId w:val="20"/>
  </w:num>
  <w:num w:numId="33">
    <w:abstractNumId w:val="30"/>
  </w:num>
  <w:num w:numId="34">
    <w:abstractNumId w:val="9"/>
  </w:num>
  <w:num w:numId="35">
    <w:abstractNumId w:val="37"/>
  </w:num>
  <w:num w:numId="36">
    <w:abstractNumId w:val="33"/>
  </w:num>
  <w:num w:numId="37">
    <w:abstractNumId w:val="10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77E3B"/>
    <w:rsid w:val="00003991"/>
    <w:rsid w:val="000049FF"/>
    <w:rsid w:val="00030191"/>
    <w:rsid w:val="000306CB"/>
    <w:rsid w:val="00032A82"/>
    <w:rsid w:val="00052BC6"/>
    <w:rsid w:val="00057CE8"/>
    <w:rsid w:val="0006145C"/>
    <w:rsid w:val="000666A1"/>
    <w:rsid w:val="0007693A"/>
    <w:rsid w:val="000814C6"/>
    <w:rsid w:val="000B15F1"/>
    <w:rsid w:val="000B3F9F"/>
    <w:rsid w:val="000C0709"/>
    <w:rsid w:val="000E310A"/>
    <w:rsid w:val="000F35D3"/>
    <w:rsid w:val="00115BA9"/>
    <w:rsid w:val="0013317E"/>
    <w:rsid w:val="00141EAE"/>
    <w:rsid w:val="001B6509"/>
    <w:rsid w:val="001E5E30"/>
    <w:rsid w:val="0020722A"/>
    <w:rsid w:val="002129CE"/>
    <w:rsid w:val="00214386"/>
    <w:rsid w:val="00230A77"/>
    <w:rsid w:val="00274080"/>
    <w:rsid w:val="0027750D"/>
    <w:rsid w:val="00277B79"/>
    <w:rsid w:val="00282E1C"/>
    <w:rsid w:val="00286813"/>
    <w:rsid w:val="00287CB6"/>
    <w:rsid w:val="002A0435"/>
    <w:rsid w:val="002C099C"/>
    <w:rsid w:val="002C5824"/>
    <w:rsid w:val="002D027C"/>
    <w:rsid w:val="002E5CB0"/>
    <w:rsid w:val="003056EB"/>
    <w:rsid w:val="003207BA"/>
    <w:rsid w:val="00330B95"/>
    <w:rsid w:val="00341386"/>
    <w:rsid w:val="00360B34"/>
    <w:rsid w:val="00364A0B"/>
    <w:rsid w:val="003732C7"/>
    <w:rsid w:val="0038296F"/>
    <w:rsid w:val="003A144E"/>
    <w:rsid w:val="003A189D"/>
    <w:rsid w:val="003A2618"/>
    <w:rsid w:val="003C68A7"/>
    <w:rsid w:val="003C7083"/>
    <w:rsid w:val="003E3DD7"/>
    <w:rsid w:val="003F643C"/>
    <w:rsid w:val="00400925"/>
    <w:rsid w:val="004106F1"/>
    <w:rsid w:val="00411FAF"/>
    <w:rsid w:val="004178E0"/>
    <w:rsid w:val="004318FA"/>
    <w:rsid w:val="004430F4"/>
    <w:rsid w:val="00471372"/>
    <w:rsid w:val="00483CE4"/>
    <w:rsid w:val="00495F97"/>
    <w:rsid w:val="00496B83"/>
    <w:rsid w:val="004A3BB3"/>
    <w:rsid w:val="004C49EF"/>
    <w:rsid w:val="004D5D2B"/>
    <w:rsid w:val="004E4130"/>
    <w:rsid w:val="004E5A08"/>
    <w:rsid w:val="004F00F3"/>
    <w:rsid w:val="004F73F1"/>
    <w:rsid w:val="00514BE2"/>
    <w:rsid w:val="005310E3"/>
    <w:rsid w:val="00535333"/>
    <w:rsid w:val="00543A69"/>
    <w:rsid w:val="00545DFD"/>
    <w:rsid w:val="00560CA4"/>
    <w:rsid w:val="00565B87"/>
    <w:rsid w:val="005851BB"/>
    <w:rsid w:val="00590A29"/>
    <w:rsid w:val="00592541"/>
    <w:rsid w:val="00597EA7"/>
    <w:rsid w:val="005A7A85"/>
    <w:rsid w:val="005E74AD"/>
    <w:rsid w:val="005E7CF7"/>
    <w:rsid w:val="006252EF"/>
    <w:rsid w:val="00631A81"/>
    <w:rsid w:val="00634F18"/>
    <w:rsid w:val="0063775E"/>
    <w:rsid w:val="0064040A"/>
    <w:rsid w:val="0068259A"/>
    <w:rsid w:val="006B2ED8"/>
    <w:rsid w:val="006B2FEA"/>
    <w:rsid w:val="006C5F96"/>
    <w:rsid w:val="006E2EE9"/>
    <w:rsid w:val="006F26E4"/>
    <w:rsid w:val="00733A5F"/>
    <w:rsid w:val="00741F3F"/>
    <w:rsid w:val="00746C38"/>
    <w:rsid w:val="00754C30"/>
    <w:rsid w:val="00776DCE"/>
    <w:rsid w:val="00796405"/>
    <w:rsid w:val="007A46AB"/>
    <w:rsid w:val="007B4911"/>
    <w:rsid w:val="007F00F8"/>
    <w:rsid w:val="00823F71"/>
    <w:rsid w:val="00830042"/>
    <w:rsid w:val="008505BB"/>
    <w:rsid w:val="00877E3B"/>
    <w:rsid w:val="00880EFD"/>
    <w:rsid w:val="00896DB6"/>
    <w:rsid w:val="00897312"/>
    <w:rsid w:val="008B4F2A"/>
    <w:rsid w:val="008C6F1E"/>
    <w:rsid w:val="008D29D6"/>
    <w:rsid w:val="008D75C4"/>
    <w:rsid w:val="008D7E7E"/>
    <w:rsid w:val="008D7EE4"/>
    <w:rsid w:val="008F1403"/>
    <w:rsid w:val="00921CFA"/>
    <w:rsid w:val="00924412"/>
    <w:rsid w:val="00926075"/>
    <w:rsid w:val="00941EF5"/>
    <w:rsid w:val="0094593B"/>
    <w:rsid w:val="009460C1"/>
    <w:rsid w:val="00957114"/>
    <w:rsid w:val="0096131F"/>
    <w:rsid w:val="00964496"/>
    <w:rsid w:val="00970B0C"/>
    <w:rsid w:val="00993957"/>
    <w:rsid w:val="009953DB"/>
    <w:rsid w:val="009A6ECF"/>
    <w:rsid w:val="009B01FC"/>
    <w:rsid w:val="009B061C"/>
    <w:rsid w:val="009E6B7B"/>
    <w:rsid w:val="00A119AB"/>
    <w:rsid w:val="00A16F05"/>
    <w:rsid w:val="00A17449"/>
    <w:rsid w:val="00A25B6F"/>
    <w:rsid w:val="00A264C0"/>
    <w:rsid w:val="00A35B10"/>
    <w:rsid w:val="00A52E40"/>
    <w:rsid w:val="00A54B39"/>
    <w:rsid w:val="00A86553"/>
    <w:rsid w:val="00A91811"/>
    <w:rsid w:val="00A976BB"/>
    <w:rsid w:val="00A97BFA"/>
    <w:rsid w:val="00AB1288"/>
    <w:rsid w:val="00AB5F69"/>
    <w:rsid w:val="00AC4FB3"/>
    <w:rsid w:val="00AC5A75"/>
    <w:rsid w:val="00B03574"/>
    <w:rsid w:val="00B12A80"/>
    <w:rsid w:val="00B44822"/>
    <w:rsid w:val="00B7391F"/>
    <w:rsid w:val="00B96562"/>
    <w:rsid w:val="00BB0666"/>
    <w:rsid w:val="00BE35C4"/>
    <w:rsid w:val="00BF2EAF"/>
    <w:rsid w:val="00C10752"/>
    <w:rsid w:val="00C1756D"/>
    <w:rsid w:val="00C277B9"/>
    <w:rsid w:val="00C41CC5"/>
    <w:rsid w:val="00C55B35"/>
    <w:rsid w:val="00C646D8"/>
    <w:rsid w:val="00C66E33"/>
    <w:rsid w:val="00C81EC4"/>
    <w:rsid w:val="00CB7B10"/>
    <w:rsid w:val="00CC73B4"/>
    <w:rsid w:val="00CE48AC"/>
    <w:rsid w:val="00D142CA"/>
    <w:rsid w:val="00D42815"/>
    <w:rsid w:val="00D83D86"/>
    <w:rsid w:val="00DD1FBB"/>
    <w:rsid w:val="00DF16DF"/>
    <w:rsid w:val="00DF5C5D"/>
    <w:rsid w:val="00E02BD7"/>
    <w:rsid w:val="00E16AA7"/>
    <w:rsid w:val="00E21E38"/>
    <w:rsid w:val="00E42683"/>
    <w:rsid w:val="00E47A1D"/>
    <w:rsid w:val="00E5074D"/>
    <w:rsid w:val="00E7562F"/>
    <w:rsid w:val="00E87765"/>
    <w:rsid w:val="00E911FF"/>
    <w:rsid w:val="00E91243"/>
    <w:rsid w:val="00E93CFE"/>
    <w:rsid w:val="00EA2C72"/>
    <w:rsid w:val="00EA393F"/>
    <w:rsid w:val="00EA7860"/>
    <w:rsid w:val="00F22426"/>
    <w:rsid w:val="00F66AD2"/>
    <w:rsid w:val="00F7336E"/>
    <w:rsid w:val="00F964FD"/>
    <w:rsid w:val="00FA6378"/>
    <w:rsid w:val="00FD4F03"/>
    <w:rsid w:val="00FE6496"/>
    <w:rsid w:val="00FE6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E3B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 nieparzystej"/>
    <w:basedOn w:val="Normalny"/>
    <w:link w:val="NagwekZnak"/>
    <w:uiPriority w:val="99"/>
    <w:rsid w:val="00877E3B"/>
    <w:pPr>
      <w:tabs>
        <w:tab w:val="center" w:pos="4536"/>
        <w:tab w:val="right" w:pos="9072"/>
      </w:tabs>
    </w:pPr>
    <w:rPr>
      <w:rFonts w:ascii="Tms Rmn" w:hAnsi="Tms Rmn" w:cs="Tms Rmn"/>
    </w:r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uiPriority w:val="99"/>
    <w:rsid w:val="00877E3B"/>
    <w:rPr>
      <w:rFonts w:ascii="Tms Rmn" w:eastAsia="Times New Roman" w:hAnsi="Tms Rmn" w:cs="Tms Rmn"/>
      <w:sz w:val="20"/>
      <w:szCs w:val="20"/>
      <w:lang w:eastAsia="zh-CN"/>
    </w:rPr>
  </w:style>
  <w:style w:type="paragraph" w:customStyle="1" w:styleId="Tekstpodstawowy22">
    <w:name w:val="Tekst podstawowy 22"/>
    <w:basedOn w:val="Normalny"/>
    <w:rsid w:val="00877E3B"/>
    <w:pPr>
      <w:tabs>
        <w:tab w:val="left" w:pos="0"/>
      </w:tabs>
    </w:pPr>
    <w:rPr>
      <w:b/>
    </w:rPr>
  </w:style>
  <w:style w:type="paragraph" w:customStyle="1" w:styleId="Zwykytekst2">
    <w:name w:val="Zwykły tekst2"/>
    <w:basedOn w:val="Normalny"/>
    <w:rsid w:val="00877E3B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semiHidden/>
    <w:unhideWhenUsed/>
    <w:rsid w:val="002C099C"/>
    <w:pPr>
      <w:tabs>
        <w:tab w:val="center" w:pos="4536"/>
        <w:tab w:val="right" w:pos="9072"/>
      </w:tabs>
      <w:suppressAutoHyphens w:val="0"/>
      <w:ind w:left="10" w:hanging="10"/>
      <w:jc w:val="both"/>
    </w:pPr>
    <w:rPr>
      <w:color w:val="000000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2C099C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2C099C"/>
    <w:pPr>
      <w:suppressAutoHyphens w:val="0"/>
      <w:spacing w:after="45" w:line="269" w:lineRule="auto"/>
      <w:ind w:left="720" w:hanging="10"/>
      <w:contextualSpacing/>
      <w:jc w:val="both"/>
    </w:pPr>
    <w:rPr>
      <w:color w:val="000000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9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9AB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Umowaustppoziom2Znak">
    <w:name w:val="2. Umowa_ustęp_poziom_2 Znak"/>
    <w:basedOn w:val="Domylnaczcionkaakapitu"/>
    <w:link w:val="2Umowaustppoziom2"/>
    <w:uiPriority w:val="3"/>
    <w:qFormat/>
    <w:rsid w:val="00F66AD2"/>
    <w:rPr>
      <w:rFonts w:ascii="Equity B" w:eastAsia="Calibri" w:hAnsi="Equity B" w:cs="Times New Roman"/>
    </w:rPr>
  </w:style>
  <w:style w:type="paragraph" w:customStyle="1" w:styleId="1Umowarozdziapoziom1">
    <w:name w:val="1. Umowa_rozdział_poziom_1"/>
    <w:basedOn w:val="Normalny"/>
    <w:uiPriority w:val="3"/>
    <w:qFormat/>
    <w:rsid w:val="00F66AD2"/>
    <w:pPr>
      <w:keepNext/>
      <w:numPr>
        <w:numId w:val="37"/>
      </w:numPr>
      <w:spacing w:before="360" w:line="264" w:lineRule="auto"/>
      <w:jc w:val="center"/>
    </w:pPr>
    <w:rPr>
      <w:rFonts w:eastAsiaTheme="minorHAnsi"/>
      <w:b/>
      <w:sz w:val="22"/>
      <w:szCs w:val="22"/>
      <w:lang w:eastAsia="en-US"/>
    </w:rPr>
  </w:style>
  <w:style w:type="paragraph" w:customStyle="1" w:styleId="2Umowaustppoziom2">
    <w:name w:val="2. Umowa_ustęp_poziom_2"/>
    <w:basedOn w:val="Normalny"/>
    <w:link w:val="2Umowaustppoziom2Znak"/>
    <w:uiPriority w:val="3"/>
    <w:qFormat/>
    <w:rsid w:val="00F66AD2"/>
    <w:pPr>
      <w:numPr>
        <w:ilvl w:val="1"/>
        <w:numId w:val="37"/>
      </w:numPr>
      <w:spacing w:before="120" w:line="264" w:lineRule="auto"/>
      <w:jc w:val="both"/>
    </w:pPr>
    <w:rPr>
      <w:rFonts w:ascii="Equity B" w:eastAsia="Calibri" w:hAnsi="Equity B"/>
      <w:sz w:val="22"/>
      <w:szCs w:val="22"/>
      <w:lang w:eastAsia="en-US"/>
    </w:rPr>
  </w:style>
  <w:style w:type="paragraph" w:customStyle="1" w:styleId="3Umowapunktpoziom3">
    <w:name w:val="3. Umowa_punkt_poziom_3"/>
    <w:basedOn w:val="2Umowaustppoziom2"/>
    <w:uiPriority w:val="3"/>
    <w:qFormat/>
    <w:rsid w:val="00F66AD2"/>
    <w:pPr>
      <w:numPr>
        <w:ilvl w:val="2"/>
      </w:numPr>
      <w:tabs>
        <w:tab w:val="clear" w:pos="1134"/>
      </w:tabs>
      <w:suppressAutoHyphens w:val="0"/>
      <w:spacing w:line="266" w:lineRule="auto"/>
      <w:ind w:left="2160" w:hanging="180"/>
    </w:pPr>
  </w:style>
  <w:style w:type="paragraph" w:customStyle="1" w:styleId="4Umowaliterapoziom4">
    <w:name w:val="4. Umowa_litera_poziom_4"/>
    <w:basedOn w:val="3Umowapunktpoziom3"/>
    <w:uiPriority w:val="3"/>
    <w:qFormat/>
    <w:rsid w:val="00F66AD2"/>
    <w:pPr>
      <w:numPr>
        <w:ilvl w:val="3"/>
      </w:numPr>
      <w:tabs>
        <w:tab w:val="clear" w:pos="1701"/>
      </w:tabs>
      <w:ind w:left="2880" w:hanging="360"/>
    </w:pPr>
  </w:style>
  <w:style w:type="paragraph" w:customStyle="1" w:styleId="5Umowawyliczeniepoziom5">
    <w:name w:val="5. Umowa_wyliczenie_poziom_5"/>
    <w:basedOn w:val="4Umowaliterapoziom4"/>
    <w:uiPriority w:val="3"/>
    <w:qFormat/>
    <w:rsid w:val="00F66AD2"/>
    <w:pPr>
      <w:numPr>
        <w:ilvl w:val="4"/>
      </w:numPr>
      <w:tabs>
        <w:tab w:val="clear" w:pos="2268"/>
      </w:tabs>
      <w:ind w:left="3600" w:hanging="360"/>
    </w:pPr>
  </w:style>
  <w:style w:type="paragraph" w:customStyle="1" w:styleId="6Umowatiretpoziom6">
    <w:name w:val="6. Umowa_tiret_poziom_6"/>
    <w:basedOn w:val="5Umowawyliczeniepoziom5"/>
    <w:uiPriority w:val="3"/>
    <w:qFormat/>
    <w:rsid w:val="00F66AD2"/>
    <w:pPr>
      <w:numPr>
        <w:ilvl w:val="5"/>
      </w:numPr>
      <w:tabs>
        <w:tab w:val="clear" w:pos="1080"/>
        <w:tab w:val="left" w:pos="5103"/>
      </w:tabs>
      <w:ind w:left="4320" w:hanging="180"/>
    </w:pPr>
  </w:style>
  <w:style w:type="character" w:styleId="Hipercze">
    <w:name w:val="Hyperlink"/>
    <w:basedOn w:val="Domylnaczcionkaakapitu"/>
    <w:uiPriority w:val="99"/>
    <w:unhideWhenUsed/>
    <w:rsid w:val="00483C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ium@medyk-elblag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4C842-E36D-42FA-97D4-F91DFD1B6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2321</Words>
  <Characters>13930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Hajko</dc:creator>
  <cp:lastModifiedBy>user</cp:lastModifiedBy>
  <cp:revision>10</cp:revision>
  <cp:lastPrinted>2025-07-22T09:56:00Z</cp:lastPrinted>
  <dcterms:created xsi:type="dcterms:W3CDTF">2025-07-21T18:21:00Z</dcterms:created>
  <dcterms:modified xsi:type="dcterms:W3CDTF">2026-07-27T09:02:00Z</dcterms:modified>
</cp:coreProperties>
</file>